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B4C652" w14:textId="77777777" w:rsidR="005402D6" w:rsidRDefault="005402D6" w:rsidP="005E2A65">
      <w:pPr>
        <w:pStyle w:val="Teksttreci0"/>
        <w:shd w:val="clear" w:color="auto" w:fill="auto"/>
        <w:rPr>
          <w:rStyle w:val="Teksttreci"/>
          <w:b/>
          <w:bCs/>
          <w:color w:val="000000"/>
        </w:rPr>
      </w:pPr>
    </w:p>
    <w:p w14:paraId="746EFCD2" w14:textId="41B6E7A4" w:rsidR="00B743EC" w:rsidRDefault="00B743EC" w:rsidP="00955CD9">
      <w:pPr>
        <w:pStyle w:val="Teksttreci0"/>
        <w:shd w:val="clear" w:color="auto" w:fill="auto"/>
        <w:ind w:right="640"/>
        <w:jc w:val="left"/>
      </w:pPr>
    </w:p>
    <w:p w14:paraId="60E60889" w14:textId="77777777" w:rsidR="00B743EC" w:rsidRDefault="004A395F">
      <w:pPr>
        <w:spacing w:line="14" w:lineRule="exact"/>
        <w:rPr>
          <w:color w:val="auto"/>
        </w:rPr>
      </w:pPr>
      <w:r>
        <w:rPr>
          <w:noProof/>
        </w:rPr>
        <mc:AlternateContent>
          <mc:Choice Requires="wps">
            <w:drawing>
              <wp:anchor distT="0" distB="105410" distL="114300" distR="114300" simplePos="0" relativeHeight="251663360" behindDoc="1" locked="0" layoutInCell="1" allowOverlap="1" wp14:anchorId="401615F9" wp14:editId="2A55C501">
                <wp:simplePos x="0" y="0"/>
                <wp:positionH relativeFrom="margin">
                  <wp:posOffset>4312920</wp:posOffset>
                </wp:positionH>
                <wp:positionV relativeFrom="paragraph">
                  <wp:posOffset>16510</wp:posOffset>
                </wp:positionV>
                <wp:extent cx="1484630" cy="189230"/>
                <wp:effectExtent l="0" t="0" r="4445" b="1905"/>
                <wp:wrapTopAndBottom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463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92029" w14:textId="77777777" w:rsidR="002D4BE6" w:rsidRDefault="002D4BE6">
                            <w:pPr>
                              <w:pStyle w:val="Teksttreci0"/>
                              <w:shd w:val="clear" w:color="auto" w:fill="auto"/>
                              <w:spacing w:line="240" w:lineRule="auto"/>
                              <w:jc w:val="left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Załącznik nr 1 do SIWZ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1615F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39.6pt;margin-top:1.3pt;width:116.9pt;height:14.9pt;z-index:-251653120;visibility:visible;mso-wrap-style:square;mso-width-percent:0;mso-height-percent:0;mso-wrap-distance-left:9pt;mso-wrap-distance-top:0;mso-wrap-distance-right:9pt;mso-wrap-distance-bottom:8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eXf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" filled="f" stroked="f">
                <v:textbox inset="0,0,0,0">
                  <w:txbxContent>
                    <w:p w14:paraId="6B892029" w14:textId="77777777" w:rsidR="002D4BE6" w:rsidRDefault="002D4BE6">
                      <w:pPr>
                        <w:pStyle w:val="Teksttreci0"/>
                        <w:shd w:val="clear" w:color="auto" w:fill="auto"/>
                        <w:spacing w:line="240" w:lineRule="auto"/>
                        <w:jc w:val="left"/>
                      </w:pPr>
                      <w:r>
                        <w:rPr>
                          <w:rStyle w:val="Teksttreci"/>
                          <w:color w:val="000000"/>
                        </w:rPr>
                        <w:t>Załącznik nr 1 do SIWZ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3E26089" w14:textId="77777777" w:rsidR="00B743EC" w:rsidRDefault="004A395F">
      <w:pPr>
        <w:pStyle w:val="Teksttreci0"/>
        <w:shd w:val="clear" w:color="auto" w:fill="auto"/>
        <w:spacing w:after="900" w:line="240" w:lineRule="auto"/>
        <w:jc w:val="left"/>
      </w:pPr>
      <w:r>
        <w:rPr>
          <w:rStyle w:val="Teksttreci"/>
          <w:color w:val="000000"/>
        </w:rPr>
        <w:t>( pieczątka Wykonawcy)</w:t>
      </w:r>
    </w:p>
    <w:p w14:paraId="4E9E4FC5" w14:textId="77777777" w:rsidR="00B743EC" w:rsidRDefault="004A395F">
      <w:pPr>
        <w:pStyle w:val="Nagwek30"/>
        <w:keepNext/>
        <w:keepLines/>
        <w:shd w:val="clear" w:color="auto" w:fill="auto"/>
        <w:spacing w:after="300"/>
        <w:ind w:left="240" w:firstLine="0"/>
        <w:jc w:val="center"/>
      </w:pPr>
      <w:bookmarkStart w:id="0" w:name="bookmark27"/>
      <w:r>
        <w:rPr>
          <w:rStyle w:val="Nagwek3"/>
          <w:b/>
          <w:bCs/>
          <w:color w:val="000000"/>
        </w:rPr>
        <w:t>OFERTA</w:t>
      </w:r>
      <w:bookmarkEnd w:id="0"/>
    </w:p>
    <w:p w14:paraId="2A6716E7" w14:textId="77777777" w:rsidR="00B743EC" w:rsidRDefault="004A395F">
      <w:pPr>
        <w:pStyle w:val="Teksttreci0"/>
        <w:shd w:val="clear" w:color="auto" w:fill="auto"/>
        <w:ind w:left="240"/>
        <w:jc w:val="center"/>
      </w:pPr>
      <w:r>
        <w:rPr>
          <w:rStyle w:val="Teksttreci"/>
          <w:color w:val="000000"/>
        </w:rPr>
        <w:t>W odpowiedzi na ogłoszenie o przetargu nieograniczonym dotyczące</w:t>
      </w:r>
      <w:r>
        <w:rPr>
          <w:rStyle w:val="Teksttreci"/>
          <w:color w:val="000000"/>
        </w:rPr>
        <w:br/>
        <w:t>ubezpieczenie mienia, odpowiedzialności cywilnej, komunikacji oraz odpowiedzialności</w:t>
      </w:r>
      <w:r>
        <w:rPr>
          <w:rStyle w:val="Teksttreci"/>
          <w:color w:val="000000"/>
        </w:rPr>
        <w:br/>
        <w:t>prawnej z tytułu zanieczyszczenia środowiska Zakładu Utylizacji Odpadów Komunalnych</w:t>
      </w:r>
    </w:p>
    <w:p w14:paraId="4FE669B1" w14:textId="77777777" w:rsidR="00B743EC" w:rsidRDefault="004A395F">
      <w:pPr>
        <w:pStyle w:val="Teksttreci0"/>
        <w:shd w:val="clear" w:color="auto" w:fill="auto"/>
        <w:spacing w:after="300"/>
        <w:ind w:left="240"/>
        <w:jc w:val="center"/>
      </w:pPr>
      <w:r>
        <w:rPr>
          <w:rStyle w:val="Teksttreci"/>
          <w:color w:val="000000"/>
        </w:rPr>
        <w:t>„Stary Las” Sp. z o.o.</w:t>
      </w:r>
    </w:p>
    <w:p w14:paraId="557199F8" w14:textId="77777777" w:rsidR="00B743EC" w:rsidRDefault="004A395F">
      <w:pPr>
        <w:pStyle w:val="Teksttreci0"/>
        <w:numPr>
          <w:ilvl w:val="0"/>
          <w:numId w:val="3"/>
        </w:numPr>
        <w:shd w:val="clear" w:color="auto" w:fill="auto"/>
        <w:tabs>
          <w:tab w:val="left" w:pos="262"/>
        </w:tabs>
        <w:spacing w:after="4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 zamówienia*</w:t>
      </w:r>
    </w:p>
    <w:p w14:paraId="022CA3CD" w14:textId="77777777" w:rsidR="00B743EC" w:rsidRDefault="004A395F">
      <w:pPr>
        <w:pStyle w:val="Teksttreci0"/>
        <w:numPr>
          <w:ilvl w:val="0"/>
          <w:numId w:val="3"/>
        </w:numPr>
        <w:shd w:val="clear" w:color="auto" w:fill="auto"/>
        <w:tabs>
          <w:tab w:val="left" w:pos="262"/>
        </w:tabs>
        <w:spacing w:after="4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II zamówienia*</w:t>
      </w:r>
    </w:p>
    <w:p w14:paraId="0594A7BF" w14:textId="77777777" w:rsidR="00B743EC" w:rsidRDefault="004A395F">
      <w:pPr>
        <w:pStyle w:val="Teksttreci0"/>
        <w:numPr>
          <w:ilvl w:val="0"/>
          <w:numId w:val="3"/>
        </w:numPr>
        <w:shd w:val="clear" w:color="auto" w:fill="auto"/>
        <w:tabs>
          <w:tab w:val="left" w:pos="262"/>
        </w:tabs>
        <w:spacing w:after="30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 części III zamówienia*</w:t>
      </w:r>
    </w:p>
    <w:p w14:paraId="32F40DAD" w14:textId="77777777" w:rsidR="00B743EC" w:rsidRDefault="004A395F">
      <w:pPr>
        <w:pStyle w:val="Teksttreci0"/>
        <w:shd w:val="clear" w:color="auto" w:fill="auto"/>
        <w:spacing w:after="300" w:line="240" w:lineRule="auto"/>
        <w:rPr>
          <w:sz w:val="20"/>
          <w:szCs w:val="20"/>
        </w:rPr>
      </w:pPr>
      <w:r>
        <w:rPr>
          <w:rStyle w:val="Teksttreci"/>
          <w:color w:val="000000"/>
          <w:sz w:val="20"/>
          <w:szCs w:val="20"/>
        </w:rPr>
        <w:t>*niepotrzebne skreślić</w:t>
      </w:r>
    </w:p>
    <w:p w14:paraId="57BD74A9" w14:textId="27251FB7" w:rsidR="00B743EC" w:rsidRDefault="004A395F">
      <w:pPr>
        <w:pStyle w:val="Teksttreci0"/>
        <w:shd w:val="clear" w:color="auto" w:fill="auto"/>
        <w:tabs>
          <w:tab w:val="left" w:leader="dot" w:pos="6233"/>
        </w:tabs>
        <w:spacing w:after="300" w:line="240" w:lineRule="auto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7737F25" wp14:editId="64E188BA">
                <wp:simplePos x="0" y="0"/>
                <wp:positionH relativeFrom="margin">
                  <wp:posOffset>5099050</wp:posOffset>
                </wp:positionH>
                <wp:positionV relativeFrom="paragraph">
                  <wp:posOffset>12700</wp:posOffset>
                </wp:positionV>
                <wp:extent cx="648970" cy="160655"/>
                <wp:effectExtent l="1905" t="3175" r="0" b="0"/>
                <wp:wrapSquare wrapText="left"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970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0CE196" w14:textId="77777777" w:rsidR="002D4BE6" w:rsidRDefault="002D4BE6">
                            <w:pPr>
                              <w:pStyle w:val="Teksttreci0"/>
                              <w:shd w:val="clear" w:color="auto" w:fill="auto"/>
                              <w:spacing w:line="240" w:lineRule="auto"/>
                              <w:jc w:val="left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z siedzibą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37F25" id="Text Box 9" o:spid="_x0000_s1027" type="#_x0000_t202" style="position:absolute;left:0;text-align:left;margin-left:401.5pt;margin-top:1pt;width:51.1pt;height:12.6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" filled="f" stroked="f">
                <v:textbox style="mso-fit-shape-to-text:t" inset="0,0,0,0">
                  <w:txbxContent>
                    <w:p w14:paraId="510CE196" w14:textId="77777777" w:rsidR="002D4BE6" w:rsidRDefault="002D4BE6">
                      <w:pPr>
                        <w:pStyle w:val="Teksttreci0"/>
                        <w:shd w:val="clear" w:color="auto" w:fill="auto"/>
                        <w:spacing w:line="240" w:lineRule="auto"/>
                        <w:jc w:val="left"/>
                      </w:pPr>
                      <w:r>
                        <w:rPr>
                          <w:rStyle w:val="Teksttreci"/>
                          <w:color w:val="000000"/>
                        </w:rPr>
                        <w:t>z siedzibą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rStyle w:val="Teksttreci"/>
          <w:color w:val="000000"/>
        </w:rPr>
        <w:t>działając w imieniu i na rzecz Wykonawcy</w:t>
      </w:r>
      <w:r>
        <w:rPr>
          <w:rStyle w:val="Teksttreci"/>
          <w:color w:val="000000"/>
          <w:sz w:val="14"/>
          <w:szCs w:val="14"/>
          <w:vertAlign w:val="superscript"/>
        </w:rPr>
        <w:t>1</w:t>
      </w:r>
      <w:r>
        <w:rPr>
          <w:rStyle w:val="Teksttreci"/>
          <w:color w:val="000000"/>
          <w:sz w:val="14"/>
          <w:szCs w:val="14"/>
        </w:rPr>
        <w:t>)</w:t>
      </w:r>
      <w:r w:rsidR="005D7A32">
        <w:rPr>
          <w:rStyle w:val="Teksttreci"/>
          <w:color w:val="000000"/>
        </w:rPr>
        <w:t xml:space="preserve">      ……………………………………....</w:t>
      </w:r>
    </w:p>
    <w:p w14:paraId="1A316BA6" w14:textId="579B5753" w:rsidR="00B743EC" w:rsidRDefault="004A395F">
      <w:pPr>
        <w:pStyle w:val="Teksttreci0"/>
        <w:shd w:val="clear" w:color="auto" w:fill="auto"/>
        <w:tabs>
          <w:tab w:val="left" w:leader="dot" w:pos="4757"/>
          <w:tab w:val="left" w:leader="dot" w:pos="6233"/>
        </w:tabs>
        <w:spacing w:after="300" w:line="240" w:lineRule="auto"/>
      </w:pPr>
      <w:r>
        <w:rPr>
          <w:rStyle w:val="Teksttreci"/>
          <w:color w:val="000000"/>
        </w:rPr>
        <w:t>w</w:t>
      </w:r>
      <w:r>
        <w:rPr>
          <w:rStyle w:val="Teksttreci"/>
          <w:color w:val="000000"/>
        </w:rPr>
        <w:tab/>
      </w:r>
      <w:r w:rsidR="005D7A32">
        <w:rPr>
          <w:rStyle w:val="Teksttreci"/>
          <w:color w:val="000000"/>
        </w:rPr>
        <w:t xml:space="preserve">  </w:t>
      </w:r>
      <w:r>
        <w:rPr>
          <w:rStyle w:val="Teksttreci"/>
          <w:color w:val="000000"/>
        </w:rPr>
        <w:t>ul</w:t>
      </w:r>
      <w:r w:rsidR="005D7A32">
        <w:rPr>
          <w:rStyle w:val="Teksttreci"/>
          <w:color w:val="000000"/>
        </w:rPr>
        <w:t xml:space="preserve">  ………………………………………</w:t>
      </w:r>
      <w:r>
        <w:rPr>
          <w:rStyle w:val="Teksttreci"/>
          <w:color w:val="000000"/>
        </w:rPr>
        <w:tab/>
      </w:r>
    </w:p>
    <w:p w14:paraId="74FB7ED7" w14:textId="77777777" w:rsidR="00B743EC" w:rsidRDefault="004A395F">
      <w:pPr>
        <w:pStyle w:val="Teksttreci0"/>
        <w:shd w:val="clear" w:color="auto" w:fill="auto"/>
        <w:tabs>
          <w:tab w:val="left" w:leader="dot" w:pos="725"/>
          <w:tab w:val="left" w:leader="dot" w:pos="3192"/>
          <w:tab w:val="left" w:leader="dot" w:pos="5477"/>
        </w:tabs>
        <w:spacing w:after="300" w:line="240" w:lineRule="auto"/>
      </w:pPr>
      <w:r>
        <w:rPr>
          <w:rStyle w:val="Teksttreci"/>
          <w:color w:val="000000"/>
        </w:rPr>
        <w:t>nr</w:t>
      </w:r>
      <w:r>
        <w:rPr>
          <w:rStyle w:val="Teksttreci"/>
          <w:color w:val="000000"/>
        </w:rPr>
        <w:tab/>
        <w:t xml:space="preserve"> </w:t>
      </w:r>
      <w:proofErr w:type="spellStart"/>
      <w:r>
        <w:rPr>
          <w:rStyle w:val="Teksttreci"/>
          <w:color w:val="000000"/>
        </w:rPr>
        <w:t>tel</w:t>
      </w:r>
      <w:proofErr w:type="spellEnd"/>
      <w:r>
        <w:rPr>
          <w:rStyle w:val="Teksttreci"/>
          <w:color w:val="000000"/>
        </w:rPr>
        <w:tab/>
        <w:t>, fax:</w:t>
      </w:r>
      <w:r>
        <w:rPr>
          <w:rStyle w:val="Teksttreci"/>
          <w:color w:val="000000"/>
        </w:rPr>
        <w:tab/>
        <w:t>, e-mail oświadczam, co następuje:</w:t>
      </w:r>
    </w:p>
    <w:p w14:paraId="6F3DFF81" w14:textId="77777777" w:rsidR="00B743EC" w:rsidRDefault="004A395F">
      <w:pPr>
        <w:pStyle w:val="Teksttreci0"/>
        <w:shd w:val="clear" w:color="auto" w:fill="auto"/>
        <w:spacing w:after="300" w:line="240" w:lineRule="auto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 zamówienia</w:t>
      </w:r>
    </w:p>
    <w:p w14:paraId="387FEC61" w14:textId="77777777" w:rsidR="00B743EC" w:rsidRDefault="004A395F">
      <w:pPr>
        <w:pStyle w:val="Teksttreci0"/>
        <w:shd w:val="clear" w:color="auto" w:fill="auto"/>
        <w:spacing w:after="40" w:line="240" w:lineRule="auto"/>
      </w:pPr>
      <w:r>
        <w:rPr>
          <w:rStyle w:val="Teksttreci"/>
          <w:color w:val="000000"/>
        </w:rPr>
        <w:t>Oferuję wykonanie przedmiotu zamówienia w okresie ubezpieczenia wskazanym w SIWZ,</w:t>
      </w:r>
    </w:p>
    <w:p w14:paraId="1E9C0A1A" w14:textId="77777777" w:rsidR="00B743EC" w:rsidRDefault="004A395F">
      <w:pPr>
        <w:pStyle w:val="Teksttreci0"/>
        <w:shd w:val="clear" w:color="auto" w:fill="auto"/>
        <w:tabs>
          <w:tab w:val="left" w:leader="dot" w:pos="8866"/>
        </w:tabs>
        <w:spacing w:after="140" w:line="240" w:lineRule="auto"/>
      </w:pPr>
      <w:r>
        <w:rPr>
          <w:rStyle w:val="Teksttreci"/>
          <w:color w:val="000000"/>
        </w:rPr>
        <w:t>tj. od 01.02.20</w:t>
      </w:r>
      <w:r w:rsidR="00D16CB4">
        <w:rPr>
          <w:rStyle w:val="Teksttreci"/>
          <w:color w:val="000000"/>
        </w:rPr>
        <w:t>20</w:t>
      </w:r>
      <w:r>
        <w:rPr>
          <w:rStyle w:val="Teksttreci"/>
          <w:color w:val="000000"/>
        </w:rPr>
        <w:t xml:space="preserve"> r. do 31.01.202</w:t>
      </w:r>
      <w:r w:rsidR="00D16CB4">
        <w:rPr>
          <w:rStyle w:val="Teksttreci"/>
          <w:color w:val="000000"/>
        </w:rPr>
        <w:t>1</w:t>
      </w:r>
      <w:r>
        <w:rPr>
          <w:rStyle w:val="Teksttreci"/>
          <w:color w:val="000000"/>
        </w:rPr>
        <w:t xml:space="preserve"> r. za </w:t>
      </w:r>
      <w:r>
        <w:rPr>
          <w:rStyle w:val="Teksttreci"/>
          <w:b/>
          <w:bCs/>
          <w:color w:val="000000"/>
        </w:rPr>
        <w:t>cenę łączną</w:t>
      </w:r>
      <w:r>
        <w:rPr>
          <w:rStyle w:val="Teksttreci"/>
          <w:b/>
          <w:bCs/>
          <w:color w:val="000000"/>
        </w:rPr>
        <w:tab/>
        <w:t>zł</w:t>
      </w:r>
    </w:p>
    <w:p w14:paraId="633C3826" w14:textId="77777777" w:rsidR="00B743EC" w:rsidRDefault="004A395F">
      <w:pPr>
        <w:pStyle w:val="Nagwek30"/>
        <w:keepNext/>
        <w:keepLines/>
        <w:shd w:val="clear" w:color="auto" w:fill="auto"/>
        <w:tabs>
          <w:tab w:val="left" w:leader="dot" w:pos="8866"/>
        </w:tabs>
        <w:spacing w:after="560" w:line="240" w:lineRule="auto"/>
        <w:ind w:left="0" w:firstLine="0"/>
      </w:pPr>
      <w:bookmarkStart w:id="1" w:name="bookmark28"/>
      <w:r>
        <w:rPr>
          <w:rStyle w:val="Nagwek3"/>
          <w:b/>
          <w:bCs/>
          <w:color w:val="000000"/>
        </w:rPr>
        <w:t xml:space="preserve">(słownie: </w:t>
      </w:r>
      <w:r>
        <w:rPr>
          <w:rStyle w:val="Nagwek3"/>
          <w:b/>
          <w:bCs/>
          <w:color w:val="000000"/>
        </w:rPr>
        <w:tab/>
        <w:t>)</w:t>
      </w:r>
      <w:bookmarkEnd w:id="1"/>
    </w:p>
    <w:p w14:paraId="1842E632" w14:textId="19D4631F" w:rsidR="00B743EC" w:rsidRDefault="004A395F">
      <w:pPr>
        <w:pStyle w:val="Teksttreci0"/>
        <w:shd w:val="clear" w:color="auto" w:fill="auto"/>
        <w:ind w:right="280"/>
      </w:pPr>
      <w:r>
        <w:rPr>
          <w:rStyle w:val="Teksttreci"/>
          <w:color w:val="000000"/>
        </w:rPr>
        <w:t>Oświadczam, że akceptuję wszystkie klauzul</w:t>
      </w:r>
      <w:r w:rsidR="005D7A32">
        <w:rPr>
          <w:rStyle w:val="Teksttreci"/>
          <w:color w:val="000000"/>
        </w:rPr>
        <w:t>e obligatoryjne od nr 1 do nr 34</w:t>
      </w:r>
      <w:r>
        <w:rPr>
          <w:rStyle w:val="Teksttreci"/>
          <w:color w:val="000000"/>
        </w:rPr>
        <w:t xml:space="preserve"> oraz następujące klauzule fakultatywne dla części 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5958AC8A" w14:textId="77777777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85BE3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DF2AB4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E763CB7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7904261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F368352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4CE3D5A5" w14:textId="77777777">
        <w:trPr>
          <w:trHeight w:hRule="exact" w:val="36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E01C79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5B12ED6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95EC2A0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35D49C5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58114CDE" w14:textId="77777777">
        <w:trPr>
          <w:trHeight w:hRule="exact" w:val="49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B87F4EE" w14:textId="46A2DF28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  <w:r w:rsidR="008B7369"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9CC2E13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zwiększonych kosztów działalności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91039AF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81E3E9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A977057" w14:textId="77777777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ABEB7CB" w14:textId="553C5E04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  <w:r w:rsidR="008B7369"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19DA3BC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ubezpieczenia szkód elektrycznych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79F5DF4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7E440D1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244B1D3" w14:textId="77777777">
        <w:trPr>
          <w:trHeight w:hRule="exact" w:val="33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3EBD67FD" w14:textId="0E6E1D32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  <w:r w:rsidR="008B7369">
              <w:rPr>
                <w:rStyle w:val="Inne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34B1919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aktów terroryzmu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30E92CB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2773A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5066EFFA" w14:textId="77777777" w:rsidR="00B743EC" w:rsidRDefault="004A395F">
      <w:pPr>
        <w:spacing w:line="14" w:lineRule="exact"/>
        <w:rPr>
          <w:color w:val="auto"/>
        </w:rPr>
      </w:pPr>
      <w:r>
        <w:rPr>
          <w:color w:val="auto"/>
        </w:rPr>
        <w:br w:type="page"/>
      </w:r>
      <w:bookmarkStart w:id="2" w:name="_GoBack"/>
      <w:bookmarkEnd w:id="2"/>
    </w:p>
    <w:tbl>
      <w:tblPr>
        <w:tblW w:w="920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1"/>
        <w:gridCol w:w="5225"/>
        <w:gridCol w:w="1272"/>
        <w:gridCol w:w="1425"/>
      </w:tblGrid>
      <w:tr w:rsidR="00B743EC" w14:paraId="66ED3157" w14:textId="77777777" w:rsidTr="00955CD9">
        <w:trPr>
          <w:trHeight w:hRule="exact" w:val="305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111B45" w14:textId="35EF1C9C" w:rsidR="00B743EC" w:rsidRPr="00336124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lastRenderedPageBreak/>
              <w:t>3</w:t>
            </w:r>
            <w:r w:rsidR="008B7369" w:rsidRPr="00336124">
              <w:rPr>
                <w:rStyle w:val="Inne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34FEA8D" w14:textId="77777777" w:rsidR="00B743EC" w:rsidRPr="00336124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funduszu prewencyjnego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BE5FDD1" w14:textId="45732AA8" w:rsidR="00B743EC" w:rsidRPr="00336124" w:rsidRDefault="00CA6B7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</w:t>
            </w:r>
            <w:r w:rsidR="004A395F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146DF32" w14:textId="77777777" w:rsidR="00B743EC" w:rsidRPr="00336124" w:rsidRDefault="00B743EC">
            <w:pPr>
              <w:rPr>
                <w:color w:val="auto"/>
                <w:sz w:val="20"/>
                <w:szCs w:val="20"/>
              </w:rPr>
            </w:pPr>
          </w:p>
        </w:tc>
      </w:tr>
      <w:tr w:rsidR="00B743EC" w14:paraId="5382A0F3" w14:textId="77777777" w:rsidTr="00955CD9">
        <w:trPr>
          <w:trHeight w:hRule="exact" w:val="486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48ACEF1" w14:textId="5895058F" w:rsidR="00B743EC" w:rsidRPr="00336124" w:rsidRDefault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31C273" w14:textId="77777777" w:rsidR="00B743EC" w:rsidRPr="00336124" w:rsidRDefault="004A395F" w:rsidP="00955CD9">
            <w:pPr>
              <w:pStyle w:val="Inne0"/>
              <w:shd w:val="clear" w:color="auto" w:fill="auto"/>
              <w:spacing w:line="240" w:lineRule="auto"/>
              <w:ind w:left="127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zmniejszonej franszyzy redukcyjnej dla szkód wynikających z ryzyka pożaru, wybuchu, sadzy i dymu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BFD99E2" w14:textId="388FA5C1" w:rsidR="00B743EC" w:rsidRPr="00336124" w:rsidRDefault="00CA6B7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10</w:t>
            </w:r>
            <w:r w:rsidR="004A395F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B05405A" w14:textId="77777777" w:rsidR="00B743EC" w:rsidRPr="00336124" w:rsidRDefault="00B743EC">
            <w:pPr>
              <w:rPr>
                <w:color w:val="auto"/>
                <w:sz w:val="20"/>
                <w:szCs w:val="20"/>
              </w:rPr>
            </w:pPr>
          </w:p>
        </w:tc>
      </w:tr>
      <w:tr w:rsidR="00B743EC" w14:paraId="7D7241D4" w14:textId="77777777" w:rsidTr="00955CD9">
        <w:trPr>
          <w:trHeight w:hRule="exact" w:val="354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5656577" w14:textId="490F60B0" w:rsidR="00B743EC" w:rsidRPr="00336124" w:rsidRDefault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DF2623E" w14:textId="77777777" w:rsidR="00B743EC" w:rsidRPr="00336124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kompensacji sum ubezpieczenia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AFC076" w14:textId="3ADCD258" w:rsidR="00B743EC" w:rsidRPr="00336124" w:rsidRDefault="00CA6B7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</w:t>
            </w:r>
            <w:r w:rsidR="004A395F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7743D6" w14:textId="77777777" w:rsidR="00B743EC" w:rsidRPr="00336124" w:rsidRDefault="00B743EC">
            <w:pPr>
              <w:rPr>
                <w:color w:val="auto"/>
                <w:sz w:val="20"/>
                <w:szCs w:val="20"/>
              </w:rPr>
            </w:pPr>
          </w:p>
        </w:tc>
      </w:tr>
      <w:tr w:rsidR="008B7369" w14:paraId="2B5627A0" w14:textId="77777777" w:rsidTr="00955CD9">
        <w:trPr>
          <w:trHeight w:hRule="exact" w:val="594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3546119" w14:textId="2342A86A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1DB1F4" w14:textId="3BD9B4B7" w:rsidR="008B7369" w:rsidRPr="00336124" w:rsidRDefault="008B7369" w:rsidP="00955CD9">
            <w:pPr>
              <w:pStyle w:val="Inne0"/>
              <w:shd w:val="clear" w:color="auto" w:fill="auto"/>
              <w:spacing w:line="240" w:lineRule="auto"/>
              <w:ind w:left="127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uznania kosztów dodatkowych wynikających z braku części zamiennych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40CE7B" w14:textId="3E8CF06C" w:rsidR="008B7369" w:rsidRPr="00336124" w:rsidRDefault="00CA6B7F" w:rsidP="008B7369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</w:t>
            </w:r>
            <w:r w:rsidR="008B7369" w:rsidRPr="00336124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3E33CD" w14:textId="77777777" w:rsidR="008B7369" w:rsidRPr="00336124" w:rsidRDefault="008B7369" w:rsidP="008B7369">
            <w:pPr>
              <w:rPr>
                <w:color w:val="auto"/>
                <w:sz w:val="20"/>
                <w:szCs w:val="20"/>
              </w:rPr>
            </w:pPr>
          </w:p>
        </w:tc>
      </w:tr>
      <w:tr w:rsidR="008B7369" w14:paraId="3F540F33" w14:textId="77777777" w:rsidTr="00336124">
        <w:trPr>
          <w:trHeight w:hRule="exact" w:val="286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3AEB09" w14:textId="07BC2E8A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26577DCE" w14:textId="4E189565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 xml:space="preserve">Klauzula </w:t>
            </w:r>
            <w:proofErr w:type="spellStart"/>
            <w:r w:rsidRPr="00336124">
              <w:rPr>
                <w:rStyle w:val="Inne"/>
                <w:color w:val="000000"/>
                <w:sz w:val="20"/>
                <w:szCs w:val="20"/>
              </w:rPr>
              <w:t>zalaniowa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58210E5" w14:textId="3341A261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CED87C" w14:textId="77777777" w:rsidR="008B7369" w:rsidRPr="00336124" w:rsidRDefault="008B7369" w:rsidP="008B7369">
            <w:pPr>
              <w:rPr>
                <w:color w:val="auto"/>
                <w:sz w:val="20"/>
                <w:szCs w:val="20"/>
              </w:rPr>
            </w:pPr>
          </w:p>
        </w:tc>
      </w:tr>
      <w:tr w:rsidR="008B7369" w14:paraId="53CFC4A3" w14:textId="77777777" w:rsidTr="00336124">
        <w:trPr>
          <w:trHeight w:hRule="exact" w:val="291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6D7DE90" w14:textId="119F7EB0" w:rsidR="008B7369" w:rsidRPr="00336124" w:rsidRDefault="008B7369" w:rsidP="008B7369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E0F887F" w14:textId="77777777" w:rsidR="008B7369" w:rsidRDefault="00CA6B7F" w:rsidP="008B7369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rStyle w:val="Inne"/>
                <w:color w:val="000000"/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Klauzula zmian w odbudowie</w:t>
            </w:r>
          </w:p>
          <w:p w14:paraId="7281F547" w14:textId="6938C0ED" w:rsidR="00336124" w:rsidRPr="00336124" w:rsidRDefault="00336124" w:rsidP="008B7369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EABA31E" w14:textId="7CBC2BBA" w:rsidR="008B7369" w:rsidRPr="00336124" w:rsidRDefault="00CA6B7F" w:rsidP="008B7369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 w:rsidRPr="00336124"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DBFB2" w14:textId="77777777" w:rsidR="008B7369" w:rsidRPr="00336124" w:rsidRDefault="008B7369" w:rsidP="008B7369">
            <w:pPr>
              <w:rPr>
                <w:color w:val="auto"/>
                <w:sz w:val="20"/>
                <w:szCs w:val="20"/>
              </w:rPr>
            </w:pPr>
          </w:p>
        </w:tc>
      </w:tr>
    </w:tbl>
    <w:p w14:paraId="6C60A6E0" w14:textId="77777777" w:rsidR="00336124" w:rsidRDefault="00336124">
      <w:pPr>
        <w:pStyle w:val="Teksttreci0"/>
        <w:shd w:val="clear" w:color="auto" w:fill="auto"/>
        <w:jc w:val="left"/>
        <w:rPr>
          <w:rStyle w:val="Teksttreci"/>
          <w:color w:val="000000"/>
        </w:rPr>
      </w:pPr>
    </w:p>
    <w:p w14:paraId="0A728DA4" w14:textId="77777777" w:rsidR="00B743EC" w:rsidRDefault="004A395F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t>Oświadczam, że akceptuję następujące klauzule posprzedażowe dla części 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47466419" w14:textId="77777777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7B085AC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05010E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D0673AB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6B902B14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4D194CE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7305FDB0" w14:textId="77777777">
        <w:trPr>
          <w:trHeight w:hRule="exact" w:val="36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27AF4F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2137D91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C5108B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18A1D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075D4AC4" w14:textId="77777777">
        <w:trPr>
          <w:trHeight w:hRule="exact" w:val="49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7E22C71" w14:textId="54928F40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  <w:r w:rsidR="00CA6B7F">
              <w:rPr>
                <w:rStyle w:val="Inne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ACFCD48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dedykowanego likwidatora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032205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03CCBA6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00BE812D" w14:textId="77777777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0A022B" w14:textId="134670A9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  <w:r w:rsidR="00CA6B7F"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01F19B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podwyższenia wartości małej szkody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D9E93D0" w14:textId="05D16B13" w:rsidR="00B743EC" w:rsidRDefault="00CA6B7F" w:rsidP="00CA6B7F">
            <w:pPr>
              <w:pStyle w:val="Inne0"/>
              <w:shd w:val="clear" w:color="auto" w:fill="auto"/>
              <w:spacing w:line="240" w:lineRule="auto"/>
              <w:ind w:right="36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      2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99577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5C5A62A5" w14:textId="77777777" w:rsidTr="00CA6B7F">
        <w:trPr>
          <w:trHeight w:hRule="exact" w:val="55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6E4D40" w14:textId="4F1A039B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  <w:r w:rsidR="00CA6B7F"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D96690A" w14:textId="0B574626" w:rsidR="00B743EC" w:rsidRDefault="00CA6B7F" w:rsidP="00CA6B7F">
            <w:pPr>
              <w:pStyle w:val="Inne0"/>
              <w:shd w:val="clear" w:color="auto" w:fill="auto"/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 xml:space="preserve">Klauzula odkupienia urządzenia ubezpieczenie </w:t>
            </w:r>
          </w:p>
          <w:p w14:paraId="1E489357" w14:textId="211ED453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maszyn i urządzeń od uszkodzeń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1494593" w14:textId="79D1241E" w:rsidR="00B743EC" w:rsidRDefault="00CA6B7F" w:rsidP="00CA6B7F">
            <w:pPr>
              <w:pStyle w:val="Inne0"/>
              <w:shd w:val="clear" w:color="auto" w:fill="auto"/>
              <w:spacing w:after="220" w:line="240" w:lineRule="auto"/>
              <w:ind w:right="36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      </w:t>
            </w:r>
            <w:r w:rsidR="005D7A32">
              <w:rPr>
                <w:rStyle w:val="Inne"/>
                <w:color w:val="000000"/>
                <w:sz w:val="20"/>
                <w:szCs w:val="20"/>
              </w:rPr>
              <w:t>5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 xml:space="preserve"> pkt</w:t>
            </w:r>
          </w:p>
          <w:p w14:paraId="52FEF17E" w14:textId="159BF300" w:rsidR="00B743EC" w:rsidRDefault="00B743EC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83477E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128744C9" w14:textId="77777777" w:rsidR="00B743EC" w:rsidRDefault="00B743EC">
      <w:pPr>
        <w:spacing w:after="406" w:line="14" w:lineRule="exact"/>
        <w:rPr>
          <w:color w:val="auto"/>
        </w:rPr>
      </w:pPr>
    </w:p>
    <w:p w14:paraId="6A669B9F" w14:textId="77777777" w:rsidR="00B743EC" w:rsidRDefault="004A395F" w:rsidP="00336124">
      <w:pPr>
        <w:pStyle w:val="Teksttreci0"/>
        <w:shd w:val="clear" w:color="auto" w:fill="auto"/>
        <w:spacing w:line="240" w:lineRule="auto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II Zamówienia</w:t>
      </w:r>
    </w:p>
    <w:p w14:paraId="52EEDB3B" w14:textId="77777777" w:rsidR="00336124" w:rsidRDefault="00336124" w:rsidP="00336124">
      <w:pPr>
        <w:pStyle w:val="Teksttreci0"/>
        <w:shd w:val="clear" w:color="auto" w:fill="auto"/>
        <w:spacing w:line="240" w:lineRule="auto"/>
        <w:rPr>
          <w:sz w:val="24"/>
          <w:szCs w:val="24"/>
        </w:rPr>
      </w:pPr>
    </w:p>
    <w:p w14:paraId="7D6D2356" w14:textId="77777777" w:rsidR="00B743EC" w:rsidRDefault="004A395F" w:rsidP="00336124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t>Oferuję wykonanie przedmiotu zamówienia w okresie ubezpieczenia wskazanym w SIWZ, tj. od 01.02.20</w:t>
      </w:r>
      <w:r w:rsidR="00D16CB4">
        <w:rPr>
          <w:rStyle w:val="Teksttreci"/>
          <w:color w:val="000000"/>
        </w:rPr>
        <w:t>20</w:t>
      </w:r>
      <w:r>
        <w:rPr>
          <w:rStyle w:val="Teksttreci"/>
          <w:color w:val="000000"/>
        </w:rPr>
        <w:t xml:space="preserve"> r. do 31.01.202</w:t>
      </w:r>
      <w:r w:rsidR="00D16CB4">
        <w:rPr>
          <w:rStyle w:val="Teksttreci"/>
          <w:color w:val="000000"/>
        </w:rPr>
        <w:t>1</w:t>
      </w:r>
      <w:r>
        <w:rPr>
          <w:rStyle w:val="Teksttreci"/>
          <w:color w:val="000000"/>
        </w:rPr>
        <w:t xml:space="preserve"> r., maksymalnie okres ubezpieczeń komunikacyjnych</w:t>
      </w:r>
    </w:p>
    <w:p w14:paraId="5EF18EC1" w14:textId="77777777" w:rsidR="00B743EC" w:rsidRDefault="004A395F">
      <w:pPr>
        <w:pStyle w:val="Teksttreci0"/>
        <w:shd w:val="clear" w:color="auto" w:fill="auto"/>
        <w:tabs>
          <w:tab w:val="left" w:leader="dot" w:pos="7066"/>
        </w:tabs>
        <w:spacing w:after="120" w:line="240" w:lineRule="auto"/>
      </w:pPr>
      <w:r>
        <w:rPr>
          <w:rStyle w:val="Teksttreci"/>
          <w:color w:val="000000"/>
        </w:rPr>
        <w:t>zakończy się 30.01.202</w:t>
      </w:r>
      <w:r w:rsidR="00D16CB4">
        <w:rPr>
          <w:rStyle w:val="Teksttreci"/>
          <w:color w:val="000000"/>
        </w:rPr>
        <w:t>2</w:t>
      </w:r>
      <w:r>
        <w:rPr>
          <w:rStyle w:val="Teksttreci"/>
          <w:color w:val="000000"/>
        </w:rPr>
        <w:t xml:space="preserve"> r. za </w:t>
      </w:r>
      <w:r>
        <w:rPr>
          <w:rStyle w:val="Teksttreci"/>
          <w:b/>
          <w:bCs/>
          <w:color w:val="000000"/>
        </w:rPr>
        <w:t xml:space="preserve">cenę łączną </w:t>
      </w:r>
      <w:r>
        <w:rPr>
          <w:rStyle w:val="Teksttreci"/>
          <w:b/>
          <w:bCs/>
          <w:color w:val="000000"/>
        </w:rPr>
        <w:tab/>
        <w:t>zł</w:t>
      </w:r>
    </w:p>
    <w:p w14:paraId="73FE6D55" w14:textId="77777777" w:rsidR="00B743EC" w:rsidRDefault="004A395F">
      <w:pPr>
        <w:pStyle w:val="Teksttreci0"/>
        <w:shd w:val="clear" w:color="auto" w:fill="auto"/>
        <w:tabs>
          <w:tab w:val="left" w:leader="dot" w:pos="8962"/>
        </w:tabs>
        <w:spacing w:after="580" w:line="240" w:lineRule="auto"/>
      </w:pPr>
      <w:r>
        <w:rPr>
          <w:rStyle w:val="Teksttreci"/>
          <w:b/>
          <w:bCs/>
          <w:color w:val="000000"/>
        </w:rPr>
        <w:t xml:space="preserve">(słownie: </w:t>
      </w:r>
      <w:r>
        <w:rPr>
          <w:rStyle w:val="Teksttreci"/>
          <w:b/>
          <w:bCs/>
          <w:color w:val="000000"/>
        </w:rPr>
        <w:tab/>
        <w:t>)</w:t>
      </w:r>
    </w:p>
    <w:p w14:paraId="02B55350" w14:textId="77777777" w:rsidR="00B743EC" w:rsidRDefault="004A395F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t>Oświadczam, że akceptuję klauzulę obligatoryjną nr 1 oraz następujące klauzule fakultatywne dla części II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752B49FF" w14:textId="77777777">
        <w:trPr>
          <w:trHeight w:hRule="exact" w:val="68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149DA3D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6162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0CCA54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80"/>
              <w:jc w:val="center"/>
            </w:pPr>
            <w:r>
              <w:rPr>
                <w:rStyle w:val="Inne"/>
                <w:color w:val="000000"/>
              </w:rPr>
              <w:t>Liczba</w:t>
            </w:r>
          </w:p>
          <w:p w14:paraId="25EDC768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E079D53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24B7A140" w14:textId="77777777">
        <w:trPr>
          <w:trHeight w:hRule="exact" w:val="35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C2BB7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19E9994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C7671F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6FF2192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79C57E8F" w14:textId="77777777"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3B1EB7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A31E8E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badań technicznych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D7FDC2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82EE2F4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8DF594A" w14:textId="77777777">
        <w:trPr>
          <w:trHeight w:hRule="exact" w:val="2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8951E93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C2B328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zassania wody do silnika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6009DA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66E802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F8393D1" w14:textId="77777777">
        <w:trPr>
          <w:trHeight w:hRule="exact" w:val="31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712713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EF4F0C6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wymiany wkładek/zamków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5C5B2D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C6AFD49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65C8990" w14:textId="77777777">
        <w:trPr>
          <w:trHeight w:hRule="exact" w:val="31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5CA788B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37F2824" w14:textId="77777777" w:rsidR="00B743EC" w:rsidRDefault="004A395F">
            <w:pPr>
              <w:pStyle w:val="Inne0"/>
              <w:shd w:val="clear" w:color="auto" w:fill="auto"/>
              <w:spacing w:line="240" w:lineRule="auto"/>
              <w:ind w:firstLine="1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płynów eksploatacyjnych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033B70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19276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57164B34" w14:textId="77777777" w:rsidR="00B743EC" w:rsidRDefault="00B743EC">
      <w:pPr>
        <w:spacing w:after="386" w:line="14" w:lineRule="exact"/>
        <w:rPr>
          <w:color w:val="auto"/>
        </w:rPr>
      </w:pPr>
    </w:p>
    <w:p w14:paraId="0D4FE754" w14:textId="77777777" w:rsidR="00B743EC" w:rsidRDefault="004A395F" w:rsidP="00336124">
      <w:pPr>
        <w:pStyle w:val="Teksttreci0"/>
        <w:shd w:val="clear" w:color="auto" w:fill="auto"/>
        <w:jc w:val="left"/>
      </w:pPr>
      <w:r>
        <w:rPr>
          <w:rStyle w:val="Teksttreci"/>
          <w:color w:val="000000"/>
        </w:rPr>
        <w:t>Oświadczam, że akceptuję następujące klauzule posprzedażowe dla części II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4B6C7908" w14:textId="77777777" w:rsidTr="00D16CB4">
        <w:trPr>
          <w:trHeight w:hRule="exact" w:val="68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6A4866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1684474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816CFFD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</w:pPr>
            <w:r>
              <w:rPr>
                <w:rStyle w:val="Inne"/>
                <w:color w:val="000000"/>
              </w:rPr>
              <w:t>Liczba</w:t>
            </w:r>
          </w:p>
          <w:p w14:paraId="3E35D914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5B423" w14:textId="77777777" w:rsidR="00B743EC" w:rsidRDefault="004A395F" w:rsidP="00336124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480143DD" w14:textId="77777777" w:rsidTr="00336124">
        <w:trPr>
          <w:trHeight w:hRule="exact" w:val="31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B6C0B5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AFBBD82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6A1E0D8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3B9649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78863DAD" w14:textId="77777777" w:rsidTr="00CA6B7F">
        <w:trPr>
          <w:trHeight w:hRule="exact" w:val="31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3954AD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16577AB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dedykowanego likwidatora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CACB94E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3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4DCB8A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7C59B733" w14:textId="77777777" w:rsidTr="00CA6B7F">
        <w:trPr>
          <w:trHeight w:hRule="exact" w:val="73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0F9202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053D11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serwisu pomocowego</w:t>
            </w:r>
          </w:p>
          <w:p w14:paraId="2A890D10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Przy limicie 100 km na pojazd</w:t>
            </w:r>
          </w:p>
          <w:p w14:paraId="66C6F102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Przy limicie 150 km na pojazd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918CBEA" w14:textId="77777777" w:rsidR="00B743EC" w:rsidRDefault="004A395F">
            <w:pPr>
              <w:pStyle w:val="Inne0"/>
              <w:numPr>
                <w:ilvl w:val="0"/>
                <w:numId w:val="16"/>
              </w:numPr>
              <w:shd w:val="clear" w:color="auto" w:fill="auto"/>
              <w:tabs>
                <w:tab w:val="left" w:pos="618"/>
              </w:tabs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pkt</w:t>
            </w:r>
          </w:p>
          <w:p w14:paraId="4753C951" w14:textId="77777777" w:rsidR="00B743EC" w:rsidRDefault="004A395F">
            <w:pPr>
              <w:pStyle w:val="Inne0"/>
              <w:numPr>
                <w:ilvl w:val="0"/>
                <w:numId w:val="16"/>
              </w:numPr>
              <w:shd w:val="clear" w:color="auto" w:fill="auto"/>
              <w:tabs>
                <w:tab w:val="left" w:pos="613"/>
              </w:tabs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45F0542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64118601" w14:textId="77777777">
        <w:trPr>
          <w:trHeight w:hRule="exact" w:val="331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8D6140B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7CBAEDA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badania lekarskiego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FFDEA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0C7C82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0F4EBB18" w14:textId="77777777" w:rsidR="00B743EC" w:rsidRDefault="00B743EC">
      <w:pPr>
        <w:spacing w:after="406" w:line="14" w:lineRule="exact"/>
        <w:rPr>
          <w:color w:val="auto"/>
        </w:rPr>
      </w:pPr>
    </w:p>
    <w:p w14:paraId="5A6C3C51" w14:textId="77777777" w:rsidR="00B743EC" w:rsidRDefault="004A395F" w:rsidP="00336124">
      <w:pPr>
        <w:pStyle w:val="Teksttreci0"/>
        <w:shd w:val="clear" w:color="auto" w:fill="auto"/>
        <w:spacing w:line="240" w:lineRule="auto"/>
        <w:ind w:left="300" w:hanging="300"/>
        <w:rPr>
          <w:rStyle w:val="Teksttreci"/>
          <w:b/>
          <w:bCs/>
          <w:color w:val="000000"/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Część III Zamówienia</w:t>
      </w:r>
    </w:p>
    <w:p w14:paraId="797B779E" w14:textId="77777777" w:rsidR="00336124" w:rsidRDefault="00336124" w:rsidP="00336124">
      <w:pPr>
        <w:pStyle w:val="Teksttreci0"/>
        <w:shd w:val="clear" w:color="auto" w:fill="auto"/>
        <w:spacing w:line="240" w:lineRule="auto"/>
        <w:ind w:left="300" w:hanging="300"/>
        <w:rPr>
          <w:sz w:val="24"/>
          <w:szCs w:val="24"/>
        </w:rPr>
      </w:pPr>
    </w:p>
    <w:p w14:paraId="0552DCE6" w14:textId="77777777" w:rsidR="00B743EC" w:rsidRDefault="004A395F" w:rsidP="00336124">
      <w:pPr>
        <w:pStyle w:val="Teksttreci0"/>
        <w:shd w:val="clear" w:color="auto" w:fill="auto"/>
        <w:spacing w:line="240" w:lineRule="auto"/>
        <w:ind w:left="300" w:hanging="300"/>
      </w:pPr>
      <w:r>
        <w:rPr>
          <w:rStyle w:val="Teksttreci"/>
          <w:color w:val="000000"/>
        </w:rPr>
        <w:t>Oferuję wykonanie przedmiotu zamówienia w okresie ubezpieczenia wskazanym w SIWZ, tj.</w:t>
      </w:r>
    </w:p>
    <w:p w14:paraId="56F1257E" w14:textId="77777777" w:rsidR="00B743EC" w:rsidRDefault="004A395F" w:rsidP="00336124">
      <w:pPr>
        <w:pStyle w:val="Teksttreci0"/>
        <w:shd w:val="clear" w:color="auto" w:fill="auto"/>
        <w:tabs>
          <w:tab w:val="left" w:leader="dot" w:pos="8868"/>
        </w:tabs>
        <w:spacing w:line="240" w:lineRule="auto"/>
        <w:ind w:left="300" w:hanging="300"/>
      </w:pPr>
      <w:r>
        <w:rPr>
          <w:rStyle w:val="Teksttreci"/>
          <w:color w:val="000000"/>
        </w:rPr>
        <w:t>od 23.01.20</w:t>
      </w:r>
      <w:r w:rsidR="00D16CB4">
        <w:rPr>
          <w:rStyle w:val="Teksttreci"/>
          <w:color w:val="000000"/>
        </w:rPr>
        <w:t>20</w:t>
      </w:r>
      <w:r>
        <w:rPr>
          <w:rStyle w:val="Teksttreci"/>
          <w:color w:val="000000"/>
        </w:rPr>
        <w:t xml:space="preserve"> r. do 22.01.202</w:t>
      </w:r>
      <w:r w:rsidR="00D16CB4">
        <w:rPr>
          <w:rStyle w:val="Teksttreci"/>
          <w:color w:val="000000"/>
        </w:rPr>
        <w:t>1</w:t>
      </w:r>
      <w:r>
        <w:rPr>
          <w:rStyle w:val="Teksttreci"/>
          <w:color w:val="000000"/>
        </w:rPr>
        <w:t xml:space="preserve"> r. za </w:t>
      </w:r>
      <w:r>
        <w:rPr>
          <w:rStyle w:val="Teksttreci"/>
          <w:b/>
          <w:bCs/>
          <w:color w:val="000000"/>
        </w:rPr>
        <w:t xml:space="preserve">cenę łączną </w:t>
      </w:r>
      <w:r>
        <w:rPr>
          <w:rStyle w:val="Teksttreci"/>
          <w:b/>
          <w:bCs/>
          <w:color w:val="000000"/>
        </w:rPr>
        <w:tab/>
        <w:t>zł</w:t>
      </w:r>
    </w:p>
    <w:p w14:paraId="7C38269D" w14:textId="77777777" w:rsidR="00B743EC" w:rsidRDefault="004A395F" w:rsidP="00336124">
      <w:pPr>
        <w:pStyle w:val="Teksttreci0"/>
        <w:shd w:val="clear" w:color="auto" w:fill="auto"/>
        <w:tabs>
          <w:tab w:val="left" w:leader="dot" w:pos="8868"/>
        </w:tabs>
        <w:spacing w:line="240" w:lineRule="auto"/>
        <w:ind w:left="300" w:hanging="300"/>
        <w:rPr>
          <w:rStyle w:val="Teksttreci"/>
          <w:b/>
          <w:bCs/>
          <w:color w:val="000000"/>
        </w:rPr>
      </w:pPr>
      <w:r>
        <w:rPr>
          <w:rStyle w:val="Teksttreci"/>
          <w:b/>
          <w:bCs/>
          <w:color w:val="000000"/>
        </w:rPr>
        <w:t xml:space="preserve">(słownie: </w:t>
      </w:r>
      <w:r>
        <w:rPr>
          <w:rStyle w:val="Teksttreci"/>
          <w:b/>
          <w:bCs/>
          <w:color w:val="000000"/>
        </w:rPr>
        <w:tab/>
        <w:t>)</w:t>
      </w:r>
    </w:p>
    <w:p w14:paraId="48B109EA" w14:textId="77777777" w:rsidR="00336124" w:rsidRDefault="00336124" w:rsidP="00336124">
      <w:pPr>
        <w:pStyle w:val="Teksttreci0"/>
        <w:shd w:val="clear" w:color="auto" w:fill="auto"/>
        <w:tabs>
          <w:tab w:val="left" w:leader="dot" w:pos="8868"/>
        </w:tabs>
        <w:spacing w:line="240" w:lineRule="auto"/>
        <w:ind w:left="300" w:hanging="300"/>
      </w:pPr>
    </w:p>
    <w:p w14:paraId="112E5F0E" w14:textId="77777777" w:rsidR="00B743EC" w:rsidRDefault="004A395F" w:rsidP="00336124">
      <w:pPr>
        <w:pStyle w:val="Teksttreci0"/>
        <w:shd w:val="clear" w:color="auto" w:fill="auto"/>
        <w:ind w:right="280"/>
      </w:pPr>
      <w:r>
        <w:rPr>
          <w:rStyle w:val="Teksttreci"/>
          <w:color w:val="000000"/>
        </w:rPr>
        <w:t>Oświadczam, że akceptuję wszystkie klauzule obligatoryjne od nr 1 do nr 4 oraz następujące klauzule fakultatywne dla części III zamówienia (</w:t>
      </w:r>
      <w:r>
        <w:rPr>
          <w:rStyle w:val="Teksttreci"/>
          <w:b/>
          <w:bCs/>
          <w:color w:val="000000"/>
        </w:rPr>
        <w:t xml:space="preserve">akceptuję / nie akceptuję </w:t>
      </w:r>
      <w:r>
        <w:rPr>
          <w:rStyle w:val="Teksttreci"/>
          <w:color w:val="000000"/>
        </w:rPr>
        <w:t>- wpisać właściwe)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6"/>
        <w:gridCol w:w="5242"/>
        <w:gridCol w:w="1277"/>
        <w:gridCol w:w="1430"/>
      </w:tblGrid>
      <w:tr w:rsidR="00B743EC" w14:paraId="6FB6C53F" w14:textId="77777777">
        <w:trPr>
          <w:trHeight w:hRule="exact" w:val="67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01660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left"/>
            </w:pPr>
            <w:r>
              <w:rPr>
                <w:rStyle w:val="Inne"/>
                <w:color w:val="000000"/>
              </w:rPr>
              <w:t>Nr klauzuli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B4723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Nazwa klauzuli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88D6C24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</w:pPr>
            <w:r>
              <w:rPr>
                <w:rStyle w:val="Inne"/>
                <w:color w:val="000000"/>
              </w:rPr>
              <w:t>Liczba</w:t>
            </w:r>
          </w:p>
          <w:p w14:paraId="347A463E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20"/>
              <w:jc w:val="center"/>
            </w:pPr>
            <w:r>
              <w:rPr>
                <w:rStyle w:val="Inne"/>
                <w:color w:val="000000"/>
              </w:rPr>
              <w:t>punktów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1E595F5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140"/>
              <w:jc w:val="center"/>
            </w:pPr>
            <w:r>
              <w:rPr>
                <w:rStyle w:val="Inne"/>
                <w:color w:val="000000"/>
              </w:rPr>
              <w:t>TAK/NIE</w:t>
            </w:r>
          </w:p>
        </w:tc>
      </w:tr>
      <w:tr w:rsidR="00B743EC" w14:paraId="6FAB3AF1" w14:textId="77777777">
        <w:trPr>
          <w:trHeight w:hRule="exact" w:val="36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1B9FBA5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6F7C939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8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AEF7935" w14:textId="77777777" w:rsidR="00B743EC" w:rsidRDefault="004A395F">
            <w:pPr>
              <w:pStyle w:val="Inne0"/>
              <w:shd w:val="clear" w:color="auto" w:fill="auto"/>
              <w:spacing w:line="240" w:lineRule="auto"/>
              <w:ind w:right="360"/>
              <w:jc w:val="right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009B68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color w:val="000000"/>
                <w:sz w:val="16"/>
                <w:szCs w:val="16"/>
              </w:rPr>
              <w:t>4</w:t>
            </w:r>
          </w:p>
        </w:tc>
      </w:tr>
      <w:tr w:rsidR="00B743EC" w14:paraId="5E3E8718" w14:textId="77777777">
        <w:trPr>
          <w:trHeight w:hRule="exact" w:val="49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70125B7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210A23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wydłużenia dodatkowego terminu na zgłaszanie roszczeń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32AFAEE" w14:textId="4B44B610" w:rsidR="00B743EC" w:rsidRDefault="00CA6B7F">
            <w:pPr>
              <w:pStyle w:val="Inne0"/>
              <w:shd w:val="clear" w:color="auto" w:fill="auto"/>
              <w:spacing w:line="240" w:lineRule="auto"/>
              <w:ind w:right="18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 xml:space="preserve">       </w:t>
            </w:r>
            <w:r w:rsidR="004A395F">
              <w:rPr>
                <w:rStyle w:val="Inne"/>
                <w:color w:val="000000"/>
                <w:sz w:val="20"/>
                <w:szCs w:val="20"/>
              </w:rPr>
              <w:t>5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E96117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10CE5EEB" w14:textId="77777777">
        <w:trPr>
          <w:trHeight w:hRule="exact" w:val="29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FD19876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D29A31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wprowadzenia daty retroaktywnej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7233E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10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03DE02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57D7F8E9" w14:textId="77777777">
        <w:trPr>
          <w:trHeight w:hRule="exact" w:val="2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81C09F4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B6B26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obniżenia udziału własnego 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9E6EE4F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10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51452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  <w:tr w:rsidR="00B743EC" w14:paraId="27E8EAF9" w14:textId="77777777"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374DE82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588EF3B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Klauzula obniżenia udziału własnego II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14E6147" w14:textId="77777777" w:rsidR="00B743EC" w:rsidRDefault="004A395F">
            <w:pPr>
              <w:pStyle w:val="Inne0"/>
              <w:shd w:val="clear" w:color="auto" w:fill="auto"/>
              <w:spacing w:line="240" w:lineRule="auto"/>
              <w:ind w:left="400" w:firstLine="40"/>
              <w:jc w:val="left"/>
              <w:rPr>
                <w:sz w:val="20"/>
                <w:szCs w:val="20"/>
              </w:rPr>
            </w:pPr>
            <w:r>
              <w:rPr>
                <w:rStyle w:val="Inne"/>
                <w:color w:val="000000"/>
                <w:sz w:val="20"/>
                <w:szCs w:val="20"/>
              </w:rPr>
              <w:t>15 pkt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F6DF7F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</w:tr>
    </w:tbl>
    <w:p w14:paraId="2D8B1226" w14:textId="77777777" w:rsidR="00B743EC" w:rsidRDefault="00B743EC">
      <w:pPr>
        <w:spacing w:after="406" w:line="14" w:lineRule="exact"/>
        <w:rPr>
          <w:color w:val="auto"/>
        </w:rPr>
      </w:pPr>
    </w:p>
    <w:p w14:paraId="4B43FE6A" w14:textId="77777777" w:rsidR="00B743EC" w:rsidRDefault="004A395F">
      <w:pPr>
        <w:pStyle w:val="Teksttreci0"/>
        <w:shd w:val="clear" w:color="auto" w:fill="auto"/>
        <w:spacing w:after="100"/>
        <w:ind w:left="300" w:hanging="300"/>
      </w:pPr>
      <w:r>
        <w:rPr>
          <w:rStyle w:val="Teksttreci"/>
          <w:color w:val="000000"/>
        </w:rPr>
        <w:t>Oświadczenie dotyczące wszystkich Części zamówienia:</w:t>
      </w:r>
    </w:p>
    <w:p w14:paraId="0A8414B5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339"/>
        </w:tabs>
        <w:spacing w:after="100"/>
        <w:ind w:left="300" w:right="280" w:hanging="300"/>
      </w:pPr>
      <w:r>
        <w:rPr>
          <w:rStyle w:val="Teksttreci"/>
          <w:color w:val="000000"/>
        </w:rPr>
        <w:t>Zobowiązujemy się, w przypadku wyboru naszej oferty, do przedstawienia Zamawiającemu rozbicia stawki/składki na poszczególne ryzyka, przed podpisaniem umowy o udzielenie zamówienia publicznego.</w:t>
      </w:r>
    </w:p>
    <w:p w14:paraId="081B2253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358"/>
        </w:tabs>
        <w:spacing w:after="100"/>
        <w:ind w:left="300" w:right="280" w:hanging="300"/>
      </w:pPr>
      <w:r>
        <w:rPr>
          <w:rStyle w:val="Teksttreci"/>
          <w:color w:val="000000"/>
        </w:rPr>
        <w:t>Oświadczam, że wyżej podana cena ofertowa obejmuje wykonanie, dla wybranej/-</w:t>
      </w:r>
      <w:proofErr w:type="spellStart"/>
      <w:r>
        <w:rPr>
          <w:rStyle w:val="Teksttreci"/>
          <w:color w:val="000000"/>
        </w:rPr>
        <w:t>ych</w:t>
      </w:r>
      <w:proofErr w:type="spellEnd"/>
      <w:r>
        <w:rPr>
          <w:rStyle w:val="Teksttreci"/>
          <w:color w:val="000000"/>
        </w:rPr>
        <w:t xml:space="preserve"> części zamówienia, pełnego zakresu przedmiotu zamówienia opisanego w Specyfikacji Istotnych Warunków Zamówienia.</w:t>
      </w:r>
    </w:p>
    <w:p w14:paraId="140070F8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724"/>
        </w:tabs>
        <w:spacing w:after="100"/>
        <w:ind w:left="300" w:hanging="300"/>
      </w:pPr>
      <w:r>
        <w:rPr>
          <w:rStyle w:val="Teksttreci"/>
          <w:color w:val="000000"/>
        </w:rPr>
        <w:t>Oferuję warunki płatności:</w:t>
      </w:r>
    </w:p>
    <w:p w14:paraId="6FFA9103" w14:textId="77777777" w:rsidR="00B743EC" w:rsidRDefault="004A395F">
      <w:pPr>
        <w:pStyle w:val="Teksttreci0"/>
        <w:numPr>
          <w:ilvl w:val="0"/>
          <w:numId w:val="18"/>
        </w:numPr>
        <w:shd w:val="clear" w:color="auto" w:fill="auto"/>
        <w:tabs>
          <w:tab w:val="left" w:pos="819"/>
        </w:tabs>
        <w:ind w:left="600"/>
        <w:jc w:val="left"/>
      </w:pPr>
      <w:r>
        <w:rPr>
          <w:rStyle w:val="Teksttreci"/>
          <w:color w:val="000000"/>
        </w:rPr>
        <w:t>rata - nie wcześniej niż 30 dni po wystawieniu poprawnej polisy,</w:t>
      </w:r>
    </w:p>
    <w:p w14:paraId="7A9A25C2" w14:textId="77777777" w:rsidR="00B743EC" w:rsidRDefault="004A395F">
      <w:pPr>
        <w:pStyle w:val="Teksttreci0"/>
        <w:numPr>
          <w:ilvl w:val="0"/>
          <w:numId w:val="18"/>
        </w:numPr>
        <w:shd w:val="clear" w:color="auto" w:fill="auto"/>
        <w:tabs>
          <w:tab w:val="left" w:pos="882"/>
        </w:tabs>
        <w:ind w:left="600"/>
        <w:jc w:val="left"/>
      </w:pPr>
      <w:r>
        <w:rPr>
          <w:rStyle w:val="Teksttreci"/>
          <w:color w:val="000000"/>
        </w:rPr>
        <w:t>rata - w ciągu 120 dni od daty zawarcia umowy ubezpieczenia,</w:t>
      </w:r>
    </w:p>
    <w:p w14:paraId="06A7857B" w14:textId="77777777" w:rsidR="00B743EC" w:rsidRDefault="004A395F">
      <w:pPr>
        <w:pStyle w:val="Teksttreci0"/>
        <w:numPr>
          <w:ilvl w:val="0"/>
          <w:numId w:val="18"/>
        </w:numPr>
        <w:shd w:val="clear" w:color="auto" w:fill="auto"/>
        <w:tabs>
          <w:tab w:val="left" w:pos="944"/>
        </w:tabs>
        <w:ind w:left="600"/>
        <w:jc w:val="left"/>
      </w:pPr>
      <w:r>
        <w:rPr>
          <w:rStyle w:val="Teksttreci"/>
          <w:color w:val="000000"/>
        </w:rPr>
        <w:t>rata - w ciągu 210 dni od daty zawarcia umowy ubezpieczenia,</w:t>
      </w:r>
    </w:p>
    <w:p w14:paraId="63B878DA" w14:textId="77777777" w:rsidR="00B743EC" w:rsidRDefault="004A395F">
      <w:pPr>
        <w:pStyle w:val="Teksttreci0"/>
        <w:numPr>
          <w:ilvl w:val="0"/>
          <w:numId w:val="18"/>
        </w:numPr>
        <w:shd w:val="clear" w:color="auto" w:fill="auto"/>
        <w:tabs>
          <w:tab w:val="left" w:pos="987"/>
        </w:tabs>
        <w:spacing w:after="280"/>
        <w:ind w:left="600"/>
        <w:jc w:val="left"/>
      </w:pPr>
      <w:r>
        <w:rPr>
          <w:rStyle w:val="Teksttreci"/>
          <w:color w:val="000000"/>
        </w:rPr>
        <w:t>rata - w ciągu 300 dni od daty zawarcia umowy ubezpieczenia.</w:t>
      </w:r>
    </w:p>
    <w:p w14:paraId="370133BD" w14:textId="77777777" w:rsidR="00B743EC" w:rsidRDefault="004A395F" w:rsidP="00336124">
      <w:pPr>
        <w:pStyle w:val="Teksttreci0"/>
        <w:numPr>
          <w:ilvl w:val="0"/>
          <w:numId w:val="17"/>
        </w:numPr>
        <w:shd w:val="clear" w:color="auto" w:fill="auto"/>
        <w:tabs>
          <w:tab w:val="left" w:pos="724"/>
        </w:tabs>
        <w:ind w:left="600" w:hanging="600"/>
        <w:jc w:val="left"/>
      </w:pPr>
      <w:r>
        <w:rPr>
          <w:rStyle w:val="Teksttreci"/>
          <w:color w:val="000000"/>
        </w:rPr>
        <w:t>Oświadczam, że zamówienie wykonam samodzielnie/przy pomocy podwykonawców</w:t>
      </w:r>
      <w:r>
        <w:rPr>
          <w:rStyle w:val="Teksttreci"/>
          <w:color w:val="000000"/>
          <w:vertAlign w:val="superscript"/>
        </w:rPr>
        <w:t>3</w:t>
      </w:r>
      <w:r>
        <w:rPr>
          <w:rStyle w:val="Teksttreci"/>
          <w:color w:val="000000"/>
          <w:sz w:val="14"/>
          <w:szCs w:val="14"/>
        </w:rPr>
        <w:t xml:space="preserve">) </w:t>
      </w:r>
      <w:r>
        <w:rPr>
          <w:rStyle w:val="Teksttreci"/>
          <w:i/>
          <w:iCs/>
          <w:color w:val="000000"/>
        </w:rPr>
        <w:t>(należy wskazać firmę podwykonawcy oraz część zamówienia, której wykonanie</w:t>
      </w:r>
    </w:p>
    <w:p w14:paraId="442AACC1" w14:textId="77777777" w:rsidR="00B743EC" w:rsidRDefault="004A395F" w:rsidP="00336124">
      <w:pPr>
        <w:pStyle w:val="Teksttreci0"/>
        <w:shd w:val="clear" w:color="auto" w:fill="auto"/>
        <w:spacing w:line="240" w:lineRule="auto"/>
        <w:ind w:left="580"/>
        <w:rPr>
          <w:rStyle w:val="Teksttreci"/>
          <w:color w:val="000000"/>
        </w:rPr>
      </w:pPr>
      <w:r>
        <w:rPr>
          <w:rStyle w:val="Teksttreci"/>
          <w:i/>
          <w:iCs/>
          <w:color w:val="000000"/>
        </w:rPr>
        <w:t xml:space="preserve">wykonawca powierza podwykonawcy), </w:t>
      </w:r>
      <w:r>
        <w:rPr>
          <w:rStyle w:val="Teksttreci"/>
          <w:color w:val="000000"/>
        </w:rPr>
        <w:t>którym zamierzam powierzyć do wykonania następujący zakres zamówienia</w:t>
      </w:r>
      <w:r>
        <w:rPr>
          <w:rStyle w:val="Teksttreci"/>
          <w:color w:val="000000"/>
          <w:vertAlign w:val="superscript"/>
        </w:rPr>
        <w:t>2</w:t>
      </w:r>
      <w:r>
        <w:rPr>
          <w:rStyle w:val="Teksttreci"/>
          <w:color w:val="000000"/>
          <w:sz w:val="14"/>
          <w:szCs w:val="14"/>
        </w:rPr>
        <w:t>)</w:t>
      </w:r>
      <w:r>
        <w:rPr>
          <w:rStyle w:val="Teksttreci"/>
          <w:color w:val="000000"/>
        </w:rPr>
        <w:t>:</w:t>
      </w:r>
    </w:p>
    <w:p w14:paraId="4AD640B5" w14:textId="2FE2699F" w:rsidR="00336124" w:rsidRDefault="00336124" w:rsidP="00336124">
      <w:pPr>
        <w:pStyle w:val="Teksttreci0"/>
        <w:shd w:val="clear" w:color="auto" w:fill="auto"/>
        <w:spacing w:line="240" w:lineRule="auto"/>
        <w:ind w:left="580"/>
      </w:pPr>
      <w:r>
        <w:rPr>
          <w:rStyle w:val="Teksttreci"/>
          <w:i/>
          <w:iCs/>
          <w:color w:val="000000"/>
        </w:rPr>
        <w:t>…………………………………………………………………………………………………….</w:t>
      </w:r>
    </w:p>
    <w:p w14:paraId="1BFAC8DD" w14:textId="1F436D4B" w:rsidR="00336124" w:rsidRDefault="00336124" w:rsidP="00336124">
      <w:pPr>
        <w:pStyle w:val="Teksttreci0"/>
        <w:shd w:val="clear" w:color="auto" w:fill="auto"/>
        <w:spacing w:line="240" w:lineRule="auto"/>
        <w:ind w:left="580"/>
      </w:pPr>
      <w:r>
        <w:t>…………………………………………………………………………………………………….,</w:t>
      </w:r>
    </w:p>
    <w:p w14:paraId="2668D86C" w14:textId="77777777" w:rsidR="00336124" w:rsidRDefault="00336124" w:rsidP="00336124">
      <w:pPr>
        <w:pStyle w:val="Teksttreci0"/>
        <w:shd w:val="clear" w:color="auto" w:fill="auto"/>
        <w:spacing w:line="240" w:lineRule="auto"/>
        <w:ind w:left="580"/>
      </w:pPr>
    </w:p>
    <w:p w14:paraId="50EA8ADA" w14:textId="4A40E8B4" w:rsidR="00B743EC" w:rsidRDefault="004A395F" w:rsidP="005D7A32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  <w:tab w:val="left" w:leader="dot" w:pos="8611"/>
        </w:tabs>
        <w:spacing w:after="100"/>
        <w:ind w:left="580" w:hanging="580"/>
      </w:pPr>
      <w:r>
        <w:rPr>
          <w:rStyle w:val="Teksttreci"/>
          <w:color w:val="000000"/>
        </w:rPr>
        <w:t>Oświadczamy, że niniejsza</w:t>
      </w:r>
      <w:r w:rsidR="005D7A32">
        <w:rPr>
          <w:rStyle w:val="Teksttreci"/>
          <w:color w:val="000000"/>
        </w:rPr>
        <w:t xml:space="preserve"> oferta zawiera na stronach od …..….</w:t>
      </w:r>
      <w:r>
        <w:rPr>
          <w:rStyle w:val="Teksttreci"/>
          <w:color w:val="000000"/>
        </w:rPr>
        <w:t xml:space="preserve"> </w:t>
      </w:r>
      <w:r w:rsidR="005D7A32">
        <w:rPr>
          <w:rStyle w:val="Teksttreci"/>
          <w:color w:val="000000"/>
        </w:rPr>
        <w:t>d</w:t>
      </w:r>
      <w:r>
        <w:rPr>
          <w:rStyle w:val="Teksttreci"/>
          <w:color w:val="000000"/>
        </w:rPr>
        <w:t>o</w:t>
      </w:r>
      <w:r w:rsidR="005D7A32">
        <w:t xml:space="preserve"> ……..</w:t>
      </w:r>
      <w:r w:rsidRPr="005D7A32">
        <w:rPr>
          <w:rStyle w:val="Teksttreci"/>
          <w:color w:val="000000"/>
        </w:rPr>
        <w:t xml:space="preserve"> informacje stanowiące tajemnicę przedsiębiorstwa w rozumieniu</w:t>
      </w:r>
      <w:r w:rsidR="005D7A32">
        <w:t xml:space="preserve"> </w:t>
      </w:r>
      <w:r w:rsidRPr="005D7A32">
        <w:rPr>
          <w:rStyle w:val="Teksttreci"/>
          <w:color w:val="000000"/>
        </w:rPr>
        <w:t>przepisów o zwalczaniu nieuczciwej konkurencji.</w:t>
      </w:r>
    </w:p>
    <w:p w14:paraId="50DDA2FD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</w:tabs>
        <w:spacing w:after="100"/>
        <w:ind w:left="580" w:hanging="580"/>
        <w:jc w:val="left"/>
      </w:pPr>
      <w:r>
        <w:rPr>
          <w:rStyle w:val="Teksttreci"/>
          <w:color w:val="000000"/>
        </w:rPr>
        <w:lastRenderedPageBreak/>
        <w:t>Oświadczam, że:</w:t>
      </w:r>
    </w:p>
    <w:p w14:paraId="61C29CEC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34"/>
        </w:tabs>
        <w:spacing w:after="100"/>
        <w:ind w:left="960" w:hanging="380"/>
        <w:jc w:val="left"/>
      </w:pPr>
      <w:r>
        <w:rPr>
          <w:rStyle w:val="Teksttreci"/>
          <w:color w:val="000000"/>
        </w:rPr>
        <w:t>zapoznałem się z SIWZ oraz zdobyłem wszelkie informacje konieczne do przygotowania oferty i przyjmuję warunki określone w SIWZ,</w:t>
      </w:r>
    </w:p>
    <w:p w14:paraId="020B01D9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53"/>
        </w:tabs>
        <w:spacing w:after="100"/>
        <w:ind w:left="580"/>
      </w:pPr>
      <w:r>
        <w:rPr>
          <w:rStyle w:val="Teksttreci"/>
          <w:color w:val="000000"/>
        </w:rPr>
        <w:t>uważam się związanym ofertą przez okres 30 dni od upływu terminu składania ofert,</w:t>
      </w:r>
    </w:p>
    <w:p w14:paraId="7B529BD3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53"/>
        </w:tabs>
        <w:spacing w:after="100"/>
        <w:ind w:left="860" w:right="140" w:hanging="280"/>
      </w:pPr>
      <w:r>
        <w:rPr>
          <w:rStyle w:val="Teksttreci"/>
          <w:color w:val="000000"/>
        </w:rPr>
        <w:t>w razie wybrania przez Zamawiającego mojej oferty zobowiązuję się do podpisania umowy na warunkach zawartych w SIWZ oraz w miejscu i terminie określonym przez Zamawiającego,</w:t>
      </w:r>
    </w:p>
    <w:p w14:paraId="2B30DE20" w14:textId="77777777" w:rsidR="00B743EC" w:rsidRDefault="004A395F">
      <w:pPr>
        <w:pStyle w:val="Teksttreci0"/>
        <w:numPr>
          <w:ilvl w:val="0"/>
          <w:numId w:val="19"/>
        </w:numPr>
        <w:shd w:val="clear" w:color="auto" w:fill="auto"/>
        <w:tabs>
          <w:tab w:val="left" w:pos="953"/>
        </w:tabs>
        <w:spacing w:after="100"/>
        <w:ind w:left="860" w:right="140" w:hanging="280"/>
      </w:pPr>
      <w:r>
        <w:rPr>
          <w:rStyle w:val="Teksttreci"/>
          <w:color w:val="000000"/>
        </w:rPr>
        <w:t>zobowiązujemy się do solidarnej odpowiedzialności za realizację zamówienia (dotyczy podmiotów ubiegających się wspólnie o realizację zamówienia).</w:t>
      </w:r>
    </w:p>
    <w:p w14:paraId="0CC62E65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</w:tabs>
        <w:ind w:left="580" w:hanging="580"/>
        <w:jc w:val="left"/>
      </w:pPr>
      <w:r>
        <w:rPr>
          <w:rStyle w:val="Teksttreci"/>
          <w:color w:val="000000"/>
        </w:rPr>
        <w:t>Oświadczam, że do poszczególnych ubezpieczeń stanowiących przedmiot zamówienia</w:t>
      </w:r>
    </w:p>
    <w:p w14:paraId="29EE9815" w14:textId="77777777" w:rsidR="00B743EC" w:rsidRDefault="004A395F">
      <w:pPr>
        <w:pStyle w:val="Teksttreci0"/>
        <w:shd w:val="clear" w:color="auto" w:fill="auto"/>
        <w:ind w:left="580" w:right="140"/>
      </w:pPr>
      <w:r>
        <w:rPr>
          <w:rStyle w:val="Teksttreci"/>
          <w:color w:val="000000"/>
        </w:rPr>
        <w:t>(wybranej części zamówienia) będą miały zastosowanie wymienione poniżej warunki ubezpieczenia:</w:t>
      </w: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8"/>
        <w:gridCol w:w="4402"/>
      </w:tblGrid>
      <w:tr w:rsidR="00B743EC" w14:paraId="1D2E60AF" w14:textId="77777777">
        <w:trPr>
          <w:trHeight w:hRule="exact" w:val="51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14D2ABB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Ryzyko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86D1E40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color w:val="000000"/>
              </w:rPr>
              <w:t>Warunki ubezpieczenia mające zastosowanie do danego ubezpieczenia</w:t>
            </w:r>
          </w:p>
        </w:tc>
      </w:tr>
      <w:tr w:rsidR="00B743EC" w14:paraId="05E0DAF1" w14:textId="77777777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73FCE7A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 zamówienia**</w:t>
            </w:r>
          </w:p>
        </w:tc>
      </w:tr>
      <w:tr w:rsidR="00B743EC" w14:paraId="24FAED53" w14:textId="77777777">
        <w:trPr>
          <w:trHeight w:hRule="exact" w:val="76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3C0101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FF58B4" w14:textId="77777777" w:rsidR="00B743EC" w:rsidRDefault="004A395F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  <w:tr w:rsidR="00B743EC" w14:paraId="4DF9A131" w14:textId="77777777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96F4D69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II zamówienia**</w:t>
            </w:r>
          </w:p>
        </w:tc>
      </w:tr>
      <w:tr w:rsidR="00B743EC" w14:paraId="1EE607CC" w14:textId="77777777">
        <w:trPr>
          <w:trHeight w:hRule="exact" w:val="76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A9ABCA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430602B" w14:textId="77777777" w:rsidR="00B743EC" w:rsidRDefault="004A395F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  <w:tr w:rsidR="00B743EC" w14:paraId="36BFE691" w14:textId="77777777">
        <w:trPr>
          <w:trHeight w:hRule="exact" w:val="264"/>
          <w:jc w:val="right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9C5DD18" w14:textId="77777777" w:rsidR="00B743EC" w:rsidRDefault="004A395F">
            <w:pPr>
              <w:pStyle w:val="Inne0"/>
              <w:shd w:val="clear" w:color="auto" w:fill="auto"/>
              <w:spacing w:line="240" w:lineRule="auto"/>
              <w:jc w:val="center"/>
            </w:pPr>
            <w:r>
              <w:rPr>
                <w:rStyle w:val="Inne"/>
                <w:b/>
                <w:bCs/>
                <w:color w:val="000000"/>
              </w:rPr>
              <w:t>Część III zamówienia**</w:t>
            </w:r>
          </w:p>
        </w:tc>
      </w:tr>
      <w:tr w:rsidR="00B743EC" w14:paraId="50B2DBAC" w14:textId="77777777">
        <w:trPr>
          <w:trHeight w:hRule="exact" w:val="778"/>
          <w:jc w:val="right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AFD2476" w14:textId="77777777" w:rsidR="00B743EC" w:rsidRDefault="00B743EC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CB043" w14:textId="77777777" w:rsidR="00B743EC" w:rsidRDefault="004A395F">
            <w:pPr>
              <w:pStyle w:val="Inne0"/>
              <w:shd w:val="clear" w:color="auto" w:fill="auto"/>
              <w:tabs>
                <w:tab w:val="left" w:leader="dot" w:pos="912"/>
              </w:tabs>
              <w:spacing w:line="240" w:lineRule="auto"/>
            </w:pPr>
            <w:r>
              <w:rPr>
                <w:rStyle w:val="Inne"/>
                <w:color w:val="000000"/>
              </w:rPr>
              <w:t>OWU</w:t>
            </w:r>
            <w:r>
              <w:rPr>
                <w:rStyle w:val="Inne"/>
                <w:color w:val="000000"/>
              </w:rPr>
              <w:tab/>
            </w:r>
          </w:p>
        </w:tc>
      </w:tr>
    </w:tbl>
    <w:p w14:paraId="78A22D72" w14:textId="77777777" w:rsidR="00B743EC" w:rsidRDefault="00B743EC">
      <w:pPr>
        <w:spacing w:after="266" w:line="14" w:lineRule="exact"/>
        <w:rPr>
          <w:color w:val="auto"/>
        </w:rPr>
      </w:pPr>
    </w:p>
    <w:p w14:paraId="00B67810" w14:textId="77777777" w:rsidR="00B743EC" w:rsidRDefault="004A395F">
      <w:pPr>
        <w:pStyle w:val="Teksttreci0"/>
        <w:shd w:val="clear" w:color="auto" w:fill="auto"/>
        <w:spacing w:after="280" w:line="283" w:lineRule="auto"/>
        <w:ind w:left="580"/>
      </w:pPr>
      <w:r>
        <w:rPr>
          <w:rStyle w:val="Teksttreci"/>
          <w:color w:val="000000"/>
        </w:rPr>
        <w:t>** należy wypełnić w części, dla której Wykonawca składa Ofertę.</w:t>
      </w:r>
    </w:p>
    <w:p w14:paraId="7328A4D9" w14:textId="77777777" w:rsidR="00B743EC" w:rsidRDefault="004A395F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  <w:tab w:val="left" w:leader="dot" w:pos="3019"/>
        </w:tabs>
        <w:spacing w:after="100" w:line="283" w:lineRule="auto"/>
        <w:ind w:left="580" w:hanging="580"/>
        <w:jc w:val="left"/>
      </w:pPr>
      <w:r>
        <w:rPr>
          <w:rStyle w:val="Teksttreci"/>
          <w:color w:val="000000"/>
        </w:rPr>
        <w:t>Oferta składa się z</w:t>
      </w:r>
      <w:r>
        <w:rPr>
          <w:rStyle w:val="Teksttreci"/>
          <w:color w:val="000000"/>
        </w:rPr>
        <w:tab/>
        <w:t>kolejno ponumerowanych stron.</w:t>
      </w:r>
    </w:p>
    <w:p w14:paraId="79490B05" w14:textId="77777777" w:rsidR="00B743EC" w:rsidRDefault="004A395F">
      <w:pPr>
        <w:pStyle w:val="Teksttreci40"/>
        <w:numPr>
          <w:ilvl w:val="0"/>
          <w:numId w:val="17"/>
        </w:numPr>
        <w:shd w:val="clear" w:color="auto" w:fill="auto"/>
        <w:tabs>
          <w:tab w:val="left" w:pos="552"/>
        </w:tabs>
        <w:rPr>
          <w:sz w:val="14"/>
          <w:szCs w:val="14"/>
        </w:rPr>
      </w:pPr>
      <w:r>
        <w:rPr>
          <w:rStyle w:val="Teksttreci4"/>
          <w:color w:val="000000"/>
        </w:rPr>
        <w:t>Oświadczamy, że jesteśmy/nie jesteśmy* mikroprzedsiębiorstwem bądź małym lub średnim przedsiębiorstwem</w:t>
      </w:r>
      <w:r>
        <w:rPr>
          <w:rStyle w:val="Teksttreci4"/>
          <w:color w:val="000000"/>
          <w:vertAlign w:val="superscript"/>
        </w:rPr>
        <w:t>3</w:t>
      </w:r>
      <w:r>
        <w:rPr>
          <w:rStyle w:val="Teksttreci4"/>
          <w:color w:val="000000"/>
          <w:sz w:val="14"/>
          <w:szCs w:val="14"/>
        </w:rPr>
        <w:t>)</w:t>
      </w:r>
    </w:p>
    <w:p w14:paraId="56B72C8B" w14:textId="5A6A05B3" w:rsidR="00B743EC" w:rsidRPr="00CD791E" w:rsidRDefault="004A395F" w:rsidP="00CD791E">
      <w:pPr>
        <w:pStyle w:val="Teksttreci0"/>
        <w:numPr>
          <w:ilvl w:val="0"/>
          <w:numId w:val="17"/>
        </w:numPr>
        <w:shd w:val="clear" w:color="auto" w:fill="auto"/>
        <w:tabs>
          <w:tab w:val="left" w:pos="552"/>
        </w:tabs>
        <w:spacing w:after="100"/>
        <w:ind w:left="580" w:hanging="580"/>
      </w:pPr>
      <w:r>
        <w:rPr>
          <w:rStyle w:val="Teksttreci"/>
          <w:color w:val="000000"/>
        </w:rPr>
        <w:t>Oświadczam, że wypełniłem obowiązki informacyjne przewidziane w art. 13 lub art. 14 RODO</w:t>
      </w:r>
      <w:r>
        <w:rPr>
          <w:rStyle w:val="Teksttreci"/>
          <w:color w:val="000000"/>
          <w:vertAlign w:val="superscript"/>
        </w:rPr>
        <w:t>4)</w:t>
      </w:r>
      <w:r>
        <w:rPr>
          <w:rStyle w:val="Teksttreci"/>
          <w:color w:val="000000"/>
        </w:rPr>
        <w:t xml:space="preserve"> wobec osób fizycznych, od których dane osobowe bezpośrednio lub pośrednio</w:t>
      </w:r>
      <w:r w:rsidR="00CD791E">
        <w:t xml:space="preserve"> </w:t>
      </w:r>
      <w:r w:rsidRPr="00CD791E">
        <w:rPr>
          <w:rStyle w:val="Teksttreci"/>
          <w:color w:val="000000"/>
        </w:rPr>
        <w:t>pozyskałem w celu ubiegania się o udzielenie zamówienia publicznego w niniejszym postępowaniu</w:t>
      </w:r>
      <w:r w:rsidRPr="00CD791E">
        <w:rPr>
          <w:rStyle w:val="Teksttreci"/>
          <w:color w:val="000000"/>
          <w:vertAlign w:val="superscript"/>
        </w:rPr>
        <w:t>4</w:t>
      </w:r>
      <w:r w:rsidRPr="00CD791E">
        <w:rPr>
          <w:rStyle w:val="Teksttreci"/>
          <w:rFonts w:ascii="Tahoma" w:hAnsi="Tahoma" w:cs="Tahoma"/>
          <w:color w:val="000000"/>
          <w:sz w:val="14"/>
          <w:szCs w:val="14"/>
        </w:rPr>
        <w:t>)</w:t>
      </w:r>
    </w:p>
    <w:p w14:paraId="4C34BDE5" w14:textId="77777777" w:rsidR="00B743EC" w:rsidRDefault="004A395F" w:rsidP="00336124">
      <w:pPr>
        <w:pStyle w:val="Teksttreci0"/>
        <w:numPr>
          <w:ilvl w:val="0"/>
          <w:numId w:val="17"/>
        </w:numPr>
        <w:shd w:val="clear" w:color="auto" w:fill="auto"/>
        <w:tabs>
          <w:tab w:val="left" w:pos="547"/>
        </w:tabs>
        <w:spacing w:line="288" w:lineRule="auto"/>
        <w:jc w:val="left"/>
      </w:pPr>
      <w:r>
        <w:rPr>
          <w:rStyle w:val="Teksttreci"/>
          <w:color w:val="000000"/>
        </w:rPr>
        <w:t>Załącznikami do niniejszej oferty są:</w:t>
      </w:r>
    </w:p>
    <w:p w14:paraId="1E65CC2A" w14:textId="77777777" w:rsidR="00B743EC" w:rsidRDefault="004A395F" w:rsidP="00336124">
      <w:pPr>
        <w:pStyle w:val="Teksttreci0"/>
        <w:numPr>
          <w:ilvl w:val="0"/>
          <w:numId w:val="20"/>
        </w:numPr>
        <w:shd w:val="clear" w:color="auto" w:fill="auto"/>
        <w:tabs>
          <w:tab w:val="left" w:pos="877"/>
        </w:tabs>
        <w:spacing w:line="288" w:lineRule="auto"/>
        <w:ind w:left="560"/>
      </w:pPr>
      <w:r>
        <w:rPr>
          <w:rStyle w:val="Teksttreci"/>
          <w:color w:val="000000"/>
        </w:rPr>
        <w:t>oświadczenie o spełnianiu warunków udziału w postępowaniu,</w:t>
      </w:r>
    </w:p>
    <w:p w14:paraId="42563628" w14:textId="77777777" w:rsidR="00B743EC" w:rsidRDefault="004A395F" w:rsidP="00336124">
      <w:pPr>
        <w:pStyle w:val="Teksttreci0"/>
        <w:numPr>
          <w:ilvl w:val="0"/>
          <w:numId w:val="20"/>
        </w:numPr>
        <w:shd w:val="clear" w:color="auto" w:fill="auto"/>
        <w:tabs>
          <w:tab w:val="left" w:pos="896"/>
        </w:tabs>
        <w:spacing w:line="288" w:lineRule="auto"/>
        <w:ind w:left="560"/>
      </w:pPr>
      <w:r>
        <w:rPr>
          <w:rStyle w:val="Teksttreci"/>
          <w:color w:val="000000"/>
        </w:rPr>
        <w:t>oświadczenie o braku podstaw do wykluczenia z postępowania,</w:t>
      </w:r>
    </w:p>
    <w:p w14:paraId="006880A4" w14:textId="75A83538" w:rsidR="00B743EC" w:rsidRPr="00336124" w:rsidRDefault="004A395F" w:rsidP="00336124">
      <w:pPr>
        <w:pStyle w:val="Teksttreci0"/>
        <w:numPr>
          <w:ilvl w:val="0"/>
          <w:numId w:val="20"/>
        </w:numPr>
        <w:shd w:val="clear" w:color="auto" w:fill="auto"/>
        <w:tabs>
          <w:tab w:val="left" w:pos="896"/>
          <w:tab w:val="left" w:leader="dot" w:pos="6709"/>
        </w:tabs>
        <w:spacing w:line="288" w:lineRule="auto"/>
        <w:ind w:left="560"/>
        <w:rPr>
          <w:rStyle w:val="Teksttreci"/>
        </w:rPr>
      </w:pPr>
      <w:r>
        <w:rPr>
          <w:rStyle w:val="Teksttreci"/>
          <w:color w:val="000000"/>
        </w:rPr>
        <w:tab/>
      </w:r>
      <w:r w:rsidR="00336124">
        <w:rPr>
          <w:rStyle w:val="Teksttreci"/>
          <w:color w:val="000000"/>
        </w:rPr>
        <w:t>….</w:t>
      </w:r>
    </w:p>
    <w:p w14:paraId="4746794C" w14:textId="77777777" w:rsidR="00336124" w:rsidRDefault="00336124" w:rsidP="00336124">
      <w:pPr>
        <w:pStyle w:val="Teksttreci0"/>
        <w:shd w:val="clear" w:color="auto" w:fill="auto"/>
        <w:tabs>
          <w:tab w:val="left" w:pos="896"/>
          <w:tab w:val="left" w:leader="dot" w:pos="6709"/>
        </w:tabs>
        <w:spacing w:line="288" w:lineRule="auto"/>
        <w:ind w:left="560"/>
      </w:pPr>
    </w:p>
    <w:p w14:paraId="0E574E22" w14:textId="7F4696C8" w:rsidR="00336124" w:rsidRDefault="00CD791E" w:rsidP="00336124">
      <w:pPr>
        <w:pStyle w:val="Teksttreci0"/>
        <w:shd w:val="clear" w:color="auto" w:fill="auto"/>
        <w:tabs>
          <w:tab w:val="left" w:leader="dot" w:pos="2635"/>
          <w:tab w:val="left" w:leader="dot" w:pos="4397"/>
        </w:tabs>
        <w:spacing w:after="320" w:line="240" w:lineRule="auto"/>
        <w:rPr>
          <w:rStyle w:val="Teksttreci"/>
          <w:color w:val="000000"/>
        </w:rPr>
      </w:pPr>
      <w:r>
        <w:rPr>
          <w:rStyle w:val="Teksttreci"/>
          <w:color w:val="000000"/>
        </w:rPr>
        <w:t xml:space="preserve">     </w:t>
      </w:r>
      <w:r w:rsidR="00336124">
        <w:rPr>
          <w:rStyle w:val="Teksttreci"/>
          <w:color w:val="000000"/>
        </w:rPr>
        <w:t xml:space="preserve">…………………….. </w:t>
      </w:r>
      <w:r>
        <w:rPr>
          <w:rStyle w:val="Teksttreci"/>
          <w:color w:val="000000"/>
        </w:rPr>
        <w:t>dnia</w:t>
      </w:r>
      <w:r w:rsidR="00336124">
        <w:rPr>
          <w:rStyle w:val="Teksttreci"/>
          <w:color w:val="000000"/>
        </w:rPr>
        <w:t>…</w:t>
      </w:r>
      <w:r>
        <w:rPr>
          <w:rStyle w:val="Teksttreci"/>
          <w:color w:val="000000"/>
        </w:rPr>
        <w:t>……………</w:t>
      </w:r>
      <w:r w:rsidR="00336124">
        <w:rPr>
          <w:rStyle w:val="Teksttreci"/>
          <w:color w:val="000000"/>
        </w:rPr>
        <w:t>…..</w:t>
      </w:r>
      <w:r w:rsidR="004A395F">
        <w:rPr>
          <w:rStyle w:val="Teksttreci"/>
          <w:color w:val="000000"/>
        </w:rPr>
        <w:t>r</w:t>
      </w:r>
    </w:p>
    <w:p w14:paraId="465D1949" w14:textId="28FF940B" w:rsidR="00336124" w:rsidRDefault="00336124" w:rsidP="00336124">
      <w:pPr>
        <w:pStyle w:val="Teksttreci0"/>
        <w:shd w:val="clear" w:color="auto" w:fill="auto"/>
        <w:tabs>
          <w:tab w:val="left" w:leader="dot" w:pos="2635"/>
          <w:tab w:val="left" w:leader="dot" w:pos="4397"/>
        </w:tabs>
        <w:spacing w:line="240" w:lineRule="auto"/>
      </w:pPr>
      <w:r>
        <w:rPr>
          <w:rStyle w:val="Teksttreci"/>
          <w:color w:val="000000"/>
        </w:rPr>
        <w:t xml:space="preserve">                                                                                     ………………………………</w:t>
      </w:r>
    </w:p>
    <w:p w14:paraId="76CD4B7C" w14:textId="77777777" w:rsidR="00B743EC" w:rsidRDefault="004A395F" w:rsidP="00336124">
      <w:pPr>
        <w:pStyle w:val="Teksttreci20"/>
        <w:shd w:val="clear" w:color="auto" w:fill="auto"/>
        <w:spacing w:after="0" w:line="240" w:lineRule="auto"/>
        <w:ind w:left="5300" w:right="1180"/>
        <w:rPr>
          <w:rStyle w:val="Teksttreci2"/>
          <w:color w:val="000000"/>
        </w:rPr>
      </w:pPr>
      <w:r>
        <w:rPr>
          <w:rStyle w:val="Teksttreci2"/>
          <w:color w:val="000000"/>
        </w:rPr>
        <w:t>podpis i pieczęć osoby uprawnionej /upoważnionej do podpisania oferty/</w:t>
      </w:r>
    </w:p>
    <w:p w14:paraId="18B74BFD" w14:textId="77777777" w:rsidR="00336124" w:rsidRDefault="00336124" w:rsidP="00336124">
      <w:pPr>
        <w:pStyle w:val="Teksttreci20"/>
        <w:shd w:val="clear" w:color="auto" w:fill="auto"/>
        <w:spacing w:after="0" w:line="240" w:lineRule="auto"/>
        <w:ind w:left="5300" w:right="1180"/>
        <w:rPr>
          <w:rStyle w:val="Teksttreci2"/>
          <w:color w:val="000000"/>
        </w:rPr>
      </w:pPr>
    </w:p>
    <w:p w14:paraId="4AEAF7E2" w14:textId="77777777" w:rsidR="00336124" w:rsidRDefault="00336124" w:rsidP="00336124">
      <w:pPr>
        <w:pStyle w:val="Teksttreci20"/>
        <w:shd w:val="clear" w:color="auto" w:fill="auto"/>
        <w:spacing w:after="0" w:line="240" w:lineRule="auto"/>
        <w:ind w:left="5300" w:right="1180"/>
      </w:pPr>
    </w:p>
    <w:p w14:paraId="3CD5BD9F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/>
        <w:ind w:right="280" w:hanging="340"/>
      </w:pPr>
      <w:r>
        <w:rPr>
          <w:rStyle w:val="Teksttreci2"/>
          <w:color w:val="000000"/>
        </w:rPr>
        <w:lastRenderedPageBreak/>
        <w:t>W przypadku oferty wspólnej wykonawców (konsorcjum, spółka cywilna) należy podać dane wszystkich wykonawców składających tą ofertę oraz wskazać pełnomocnika.</w:t>
      </w:r>
    </w:p>
    <w:p w14:paraId="6ED8540D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/>
        <w:ind w:right="280" w:hanging="340"/>
      </w:pPr>
      <w:r>
        <w:rPr>
          <w:rStyle w:val="Teksttreci2"/>
          <w:color w:val="000000"/>
        </w:rPr>
        <w:t>Opuszczenie tej pozycji, niewypełnienie jej, przekreślenie, postawienie kreski itp. oznaczać będzie, że wykonawca wykona zamówienie bez udziału podwykonawców.</w:t>
      </w:r>
    </w:p>
    <w:p w14:paraId="7C1D6803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/>
        <w:ind w:right="280" w:hanging="340"/>
      </w:pPr>
      <w:r>
        <w:rPr>
          <w:rStyle w:val="Teksttreci2"/>
          <w:color w:val="000000"/>
        </w:rPr>
        <w:t>Por. zalecenie Komisji z dnia 6 maja 2003 r. dotyczące definicji mikroprzedsiębiorstw oraz małych i średnich przedsiębiorstw (Dz.U. L 124 z 20.5.2003, s. 36). Te informacje są wymagane wyłącznie do celów statystycznych.</w:t>
      </w:r>
    </w:p>
    <w:p w14:paraId="0F2C2D82" w14:textId="77777777" w:rsidR="00B743EC" w:rsidRDefault="004A395F">
      <w:pPr>
        <w:pStyle w:val="Teksttreci20"/>
        <w:shd w:val="clear" w:color="auto" w:fill="auto"/>
        <w:spacing w:after="0"/>
        <w:ind w:right="0" w:firstLine="20"/>
      </w:pPr>
      <w:r>
        <w:rPr>
          <w:rStyle w:val="Teksttreci2"/>
          <w:color w:val="000000"/>
        </w:rPr>
        <w:t>Mikroprzedsiębiorstwo: przedsiębiorstwo, które zatrudnia mniej niż 10 osób i którego roczny obrót lub roczna suma bilansowa nie przekracza 2 milionów EUR.</w:t>
      </w:r>
    </w:p>
    <w:p w14:paraId="2CDA95CA" w14:textId="77777777" w:rsidR="00B743EC" w:rsidRDefault="004A395F">
      <w:pPr>
        <w:pStyle w:val="Teksttreci20"/>
        <w:shd w:val="clear" w:color="auto" w:fill="auto"/>
        <w:spacing w:after="0"/>
        <w:ind w:right="0" w:firstLine="20"/>
      </w:pPr>
      <w:r>
        <w:rPr>
          <w:rStyle w:val="Teksttreci2"/>
          <w:color w:val="000000"/>
        </w:rPr>
        <w:t>Małe przedsiębiorstwo: przedsiębiorstwo, które zatrudnia mniej niż 50 osób i którego roczny obrót lub roczna suma bilansowa nie przekracza 10 milionów EUR.</w:t>
      </w:r>
    </w:p>
    <w:p w14:paraId="58B13DBF" w14:textId="77777777" w:rsidR="00B743EC" w:rsidRDefault="004A395F">
      <w:pPr>
        <w:pStyle w:val="Teksttreci20"/>
        <w:shd w:val="clear" w:color="auto" w:fill="auto"/>
        <w:spacing w:after="0"/>
        <w:ind w:right="0" w:firstLine="20"/>
      </w:pPr>
      <w:r>
        <w:rPr>
          <w:rStyle w:val="Teksttreci2"/>
          <w:color w:val="000000"/>
        </w:rPr>
        <w:t xml:space="preserve">Średnie przedsiębiorstwa: przedsiębiorstwa, które nie są mikroprzedsiębiorstwami ani małymi przedsiębiorstwami </w:t>
      </w:r>
      <w:r>
        <w:rPr>
          <w:rStyle w:val="Teksttreci2"/>
          <w:b/>
          <w:bCs/>
          <w:i/>
          <w:iCs/>
          <w:color w:val="000000"/>
        </w:rPr>
        <w:t>i</w:t>
      </w:r>
      <w:r>
        <w:rPr>
          <w:rStyle w:val="Teksttreci2"/>
          <w:color w:val="000000"/>
        </w:rPr>
        <w:t xml:space="preserve"> które zatrudniają mniej niż 250 osób i których roczny obrót nie przekracza 50 milionów EUR lub roczna suma bilansowa nie przekracza 43 milionów EUR.</w:t>
      </w:r>
    </w:p>
    <w:p w14:paraId="229AC0A6" w14:textId="77777777" w:rsidR="00B743EC" w:rsidRDefault="004A395F">
      <w:pPr>
        <w:pStyle w:val="Teksttreci20"/>
        <w:numPr>
          <w:ilvl w:val="0"/>
          <w:numId w:val="21"/>
        </w:numPr>
        <w:shd w:val="clear" w:color="auto" w:fill="auto"/>
        <w:tabs>
          <w:tab w:val="left" w:pos="1079"/>
        </w:tabs>
        <w:spacing w:after="0" w:line="240" w:lineRule="auto"/>
        <w:ind w:right="0" w:hanging="340"/>
        <w:jc w:val="both"/>
      </w:pPr>
      <w:r>
        <w:rPr>
          <w:rStyle w:val="Teksttreci2"/>
          <w:color w:val="00000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DD683D" w14:textId="77777777" w:rsidR="00B743EC" w:rsidRDefault="004A395F">
      <w:pPr>
        <w:pStyle w:val="Teksttreci20"/>
        <w:shd w:val="clear" w:color="auto" w:fill="auto"/>
        <w:spacing w:after="0" w:line="240" w:lineRule="auto"/>
        <w:ind w:right="0" w:hanging="340"/>
        <w:jc w:val="both"/>
      </w:pPr>
      <w:r>
        <w:rPr>
          <w:rStyle w:val="Teksttreci2"/>
          <w:color w:val="000000"/>
        </w:rPr>
        <w:t>*) niepotrzebne skreślić</w:t>
      </w:r>
    </w:p>
    <w:p w14:paraId="39F4AE06" w14:textId="77777777" w:rsidR="00B743EC" w:rsidRDefault="004A395F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  <w:r>
        <w:rPr>
          <w:rStyle w:val="Teksttreci2"/>
          <w:color w:val="000000"/>
        </w:rPr>
        <w:t>**) należy wypełnić w części, dla której Wykonawca składa ofertę</w:t>
      </w:r>
    </w:p>
    <w:p w14:paraId="4CF0DBF3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F32D0F2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6B86A6C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7B942D0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0944FEA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36EA2562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FA8FCD6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0F88E96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7A82D918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08CF6E4D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18C727C3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B4D28A0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A1C5239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3B8B3537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56347D31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36B3AEA6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63FD4B9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79D07C71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E4306F1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7C6E2A2F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95536BA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521358B" w14:textId="77777777" w:rsidR="004A09D3" w:rsidRDefault="004A09D3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66855705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4684511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F2E6661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421A82D6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0E1A1F4A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1B2F21AB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7A2B510B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6AD10E7A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  <w:rPr>
          <w:rStyle w:val="Teksttreci2"/>
          <w:color w:val="000000"/>
        </w:rPr>
      </w:pPr>
    </w:p>
    <w:p w14:paraId="2214554C" w14:textId="77777777" w:rsidR="00336124" w:rsidRDefault="00336124" w:rsidP="0068606B">
      <w:pPr>
        <w:pStyle w:val="Teksttreci20"/>
        <w:shd w:val="clear" w:color="auto" w:fill="auto"/>
        <w:spacing w:after="100"/>
        <w:ind w:left="0" w:right="0"/>
        <w:jc w:val="both"/>
        <w:rPr>
          <w:rStyle w:val="Teksttreci2"/>
          <w:color w:val="000000"/>
        </w:rPr>
      </w:pPr>
    </w:p>
    <w:p w14:paraId="1E2284AA" w14:textId="77777777" w:rsidR="00336124" w:rsidRDefault="00336124">
      <w:pPr>
        <w:pStyle w:val="Teksttreci20"/>
        <w:shd w:val="clear" w:color="auto" w:fill="auto"/>
        <w:spacing w:after="100"/>
        <w:ind w:right="0" w:hanging="340"/>
        <w:jc w:val="both"/>
      </w:pPr>
    </w:p>
    <w:p w14:paraId="7AC4E90E" w14:textId="77777777" w:rsidR="00B743EC" w:rsidRDefault="004A395F">
      <w:pPr>
        <w:pStyle w:val="Teksttreci0"/>
        <w:shd w:val="clear" w:color="auto" w:fill="auto"/>
        <w:spacing w:after="320" w:line="240" w:lineRule="auto"/>
        <w:jc w:val="right"/>
      </w:pPr>
      <w:r>
        <w:rPr>
          <w:rStyle w:val="Teksttreci"/>
          <w:color w:val="000000"/>
        </w:rPr>
        <w:lastRenderedPageBreak/>
        <w:t>Załącznik nr 1 do Oferty</w:t>
      </w:r>
    </w:p>
    <w:p w14:paraId="2572C9FB" w14:textId="77777777" w:rsidR="0068606B" w:rsidRPr="00A22DCF" w:rsidRDefault="0068606B" w:rsidP="0068606B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24C54A6D" w14:textId="4A8EBCBC" w:rsidR="0068606B" w:rsidRDefault="004A09D3" w:rsidP="0068606B">
      <w:pPr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5940EDD" w14:textId="77777777" w:rsidR="0068606B" w:rsidRDefault="0068606B" w:rsidP="0068606B">
      <w:pPr>
        <w:ind w:left="5954"/>
        <w:rPr>
          <w:rFonts w:ascii="Arial" w:hAnsi="Arial" w:cs="Arial"/>
          <w:sz w:val="21"/>
          <w:szCs w:val="21"/>
        </w:rPr>
      </w:pPr>
    </w:p>
    <w:p w14:paraId="3FBB7641" w14:textId="405BA7A2" w:rsidR="0068606B" w:rsidRPr="00A22DCF" w:rsidRDefault="0068606B" w:rsidP="0068606B">
      <w:pPr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</w:t>
      </w:r>
    </w:p>
    <w:p w14:paraId="15B46DD0" w14:textId="77777777" w:rsidR="0068606B" w:rsidRPr="00A22DCF" w:rsidRDefault="0068606B" w:rsidP="0068606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45E58201" w14:textId="77777777" w:rsidR="0068606B" w:rsidRPr="00A22DCF" w:rsidRDefault="0068606B" w:rsidP="0068606B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14:paraId="3021CEED" w14:textId="48039BAF" w:rsidR="0068606B" w:rsidRDefault="004A09D3" w:rsidP="0068606B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A345B3E" w14:textId="77777777" w:rsidR="0068606B" w:rsidRDefault="0068606B" w:rsidP="0068606B">
      <w:pPr>
        <w:ind w:right="5954"/>
        <w:rPr>
          <w:rFonts w:ascii="Arial" w:hAnsi="Arial" w:cs="Arial"/>
          <w:sz w:val="21"/>
          <w:szCs w:val="21"/>
        </w:rPr>
      </w:pPr>
    </w:p>
    <w:p w14:paraId="10B9381C" w14:textId="203E98D8" w:rsidR="0068606B" w:rsidRPr="00A22DCF" w:rsidRDefault="0068606B" w:rsidP="0068606B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………</w:t>
      </w:r>
    </w:p>
    <w:p w14:paraId="2CAA322F" w14:textId="77777777" w:rsidR="0068606B" w:rsidRPr="00842991" w:rsidRDefault="0068606B" w:rsidP="0068606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59D1DEE" w14:textId="77777777" w:rsidR="0068606B" w:rsidRDefault="0068606B" w:rsidP="0068606B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</w:p>
    <w:p w14:paraId="18540EC4" w14:textId="77777777" w:rsidR="0068606B" w:rsidRPr="00262D61" w:rsidRDefault="0068606B" w:rsidP="0068606B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8D1CA34" w14:textId="1BF7A921" w:rsidR="0068606B" w:rsidRDefault="004A09D3" w:rsidP="0068606B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6BD5DE7" w14:textId="77777777" w:rsidR="0068606B" w:rsidRDefault="0068606B" w:rsidP="0068606B">
      <w:pPr>
        <w:ind w:right="5954"/>
        <w:rPr>
          <w:rFonts w:ascii="Arial" w:hAnsi="Arial" w:cs="Arial"/>
          <w:sz w:val="21"/>
          <w:szCs w:val="21"/>
        </w:rPr>
      </w:pPr>
    </w:p>
    <w:p w14:paraId="6BC738F0" w14:textId="6B496A90" w:rsidR="0068606B" w:rsidRPr="00A22DCF" w:rsidRDefault="0068606B" w:rsidP="0068606B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…………</w:t>
      </w:r>
    </w:p>
    <w:p w14:paraId="54E030D1" w14:textId="77777777" w:rsidR="0068606B" w:rsidRPr="00842991" w:rsidRDefault="0068606B" w:rsidP="0068606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7BDB5D7" w14:textId="77777777" w:rsidR="0068606B" w:rsidRDefault="0068606B" w:rsidP="0068606B">
      <w:pPr>
        <w:rPr>
          <w:rFonts w:ascii="Arial" w:hAnsi="Arial" w:cs="Arial"/>
          <w:sz w:val="21"/>
          <w:szCs w:val="21"/>
        </w:rPr>
      </w:pPr>
    </w:p>
    <w:p w14:paraId="03F5D2E0" w14:textId="77777777" w:rsidR="0068606B" w:rsidRPr="00A22DCF" w:rsidRDefault="0068606B" w:rsidP="0068606B">
      <w:pPr>
        <w:rPr>
          <w:rFonts w:ascii="Arial" w:hAnsi="Arial" w:cs="Arial"/>
          <w:sz w:val="21"/>
          <w:szCs w:val="21"/>
        </w:rPr>
      </w:pPr>
    </w:p>
    <w:p w14:paraId="08A77FB8" w14:textId="77777777" w:rsidR="0068606B" w:rsidRPr="00262D61" w:rsidRDefault="0068606B" w:rsidP="006860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1CDB6CFE" w14:textId="77777777" w:rsidR="0068606B" w:rsidRDefault="0068606B" w:rsidP="0068606B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28F11A20" w14:textId="77777777" w:rsidR="0068606B" w:rsidRPr="00A22DCF" w:rsidRDefault="0068606B" w:rsidP="0068606B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44840CE6" w14:textId="7A60AB7A" w:rsidR="0068606B" w:rsidRPr="00262D61" w:rsidRDefault="0068606B" w:rsidP="0068606B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18EFB424" w14:textId="77777777" w:rsidR="0068606B" w:rsidRDefault="0068606B" w:rsidP="0068606B">
      <w:pPr>
        <w:jc w:val="both"/>
        <w:rPr>
          <w:rFonts w:ascii="Arial" w:hAnsi="Arial" w:cs="Arial"/>
          <w:sz w:val="21"/>
          <w:szCs w:val="21"/>
        </w:rPr>
      </w:pPr>
    </w:p>
    <w:p w14:paraId="3EDE81B9" w14:textId="77777777" w:rsidR="0068606B" w:rsidRPr="00A22DCF" w:rsidRDefault="0068606B" w:rsidP="0068606B">
      <w:pPr>
        <w:jc w:val="both"/>
        <w:rPr>
          <w:rFonts w:ascii="Arial" w:hAnsi="Arial" w:cs="Arial"/>
          <w:sz w:val="21"/>
          <w:szCs w:val="21"/>
        </w:rPr>
      </w:pPr>
    </w:p>
    <w:p w14:paraId="79237C55" w14:textId="539B0301" w:rsidR="0068606B" w:rsidRPr="0068606B" w:rsidRDefault="0068606B" w:rsidP="0068606B">
      <w:pPr>
        <w:pStyle w:val="Teksttreci0"/>
        <w:shd w:val="clear" w:color="auto" w:fill="auto"/>
        <w:ind w:left="240"/>
      </w:pPr>
      <w:r>
        <w:rPr>
          <w:sz w:val="21"/>
          <w:szCs w:val="21"/>
        </w:rPr>
        <w:t>Na potrzeby postę</w:t>
      </w:r>
      <w:r w:rsidRPr="00A22DCF">
        <w:rPr>
          <w:sz w:val="21"/>
          <w:szCs w:val="21"/>
        </w:rPr>
        <w:t>powania o udzielenie zamówienia publicznego</w:t>
      </w:r>
      <w:r>
        <w:rPr>
          <w:sz w:val="21"/>
          <w:szCs w:val="21"/>
        </w:rPr>
        <w:t xml:space="preserve"> pn. </w:t>
      </w:r>
      <w:r>
        <w:rPr>
          <w:rStyle w:val="Teksttreci"/>
          <w:color w:val="000000"/>
        </w:rPr>
        <w:t>ubezpieczenie mienia, odpowiedzialności cywilnej, komunikacji oraz odpowiedzialności prawnej z tytułu zanieczyszczenia środowiska Zakładu Utylizacji Odpadów Komunalnych</w:t>
      </w:r>
      <w:r>
        <w:t xml:space="preserve"> </w:t>
      </w:r>
      <w:r>
        <w:rPr>
          <w:rStyle w:val="Teksttreci"/>
          <w:color w:val="000000"/>
        </w:rPr>
        <w:t>„Stary Las”             Sp. z o.o.</w:t>
      </w:r>
      <w:r>
        <w:rPr>
          <w:sz w:val="21"/>
          <w:szCs w:val="21"/>
        </w:rPr>
        <w:t xml:space="preserve"> </w:t>
      </w:r>
      <w:r w:rsidRPr="00EB7CDE">
        <w:rPr>
          <w:i/>
          <w:sz w:val="16"/>
          <w:szCs w:val="16"/>
        </w:rPr>
        <w:t>(nazwa postępowania)</w:t>
      </w:r>
      <w:r>
        <w:rPr>
          <w:sz w:val="21"/>
          <w:szCs w:val="21"/>
        </w:rPr>
        <w:t>,</w:t>
      </w:r>
      <w:r w:rsidRPr="00A22DCF">
        <w:rPr>
          <w:sz w:val="21"/>
          <w:szCs w:val="21"/>
        </w:rPr>
        <w:t xml:space="preserve"> prowadzonego przez </w:t>
      </w:r>
      <w:r>
        <w:rPr>
          <w:sz w:val="21"/>
          <w:szCs w:val="21"/>
        </w:rPr>
        <w:t xml:space="preserve">Zakład Utylizacji Odpadów Komunalnych „Stary Las” Sp. z o.o. </w:t>
      </w:r>
      <w:r w:rsidRPr="00EB7CDE">
        <w:rPr>
          <w:i/>
          <w:sz w:val="16"/>
          <w:szCs w:val="16"/>
        </w:rPr>
        <w:t xml:space="preserve">(oznaczenie zamawiającego), </w:t>
      </w:r>
      <w:r w:rsidRPr="00A22DCF">
        <w:rPr>
          <w:sz w:val="21"/>
          <w:szCs w:val="21"/>
        </w:rPr>
        <w:t>oświadczam, co następuje:</w:t>
      </w:r>
    </w:p>
    <w:p w14:paraId="6165B8D2" w14:textId="77777777" w:rsidR="0068606B" w:rsidRDefault="0068606B" w:rsidP="0068606B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6703884" w14:textId="77777777" w:rsidR="0068606B" w:rsidRPr="00A22DCF" w:rsidRDefault="0068606B" w:rsidP="0068606B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A34ECD4" w14:textId="77777777" w:rsidR="0068606B" w:rsidRPr="00E31C06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0B6E68CB" w14:textId="77777777" w:rsidR="0068606B" w:rsidRDefault="0068606B" w:rsidP="0068606B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70B93339" w14:textId="563764EC" w:rsidR="0068606B" w:rsidRDefault="0068606B" w:rsidP="001B3943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</w:p>
    <w:p w14:paraId="25B6FD2E" w14:textId="024521F6" w:rsidR="0068606B" w:rsidRDefault="0068606B" w:rsidP="001B3943">
      <w:pPr>
        <w:spacing w:line="276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 </w:t>
      </w:r>
      <w:r w:rsidR="001B3943">
        <w:rPr>
          <w:rFonts w:ascii="Arial" w:hAnsi="Arial" w:cs="Arial"/>
          <w:sz w:val="21"/>
          <w:szCs w:val="21"/>
        </w:rPr>
        <w:t xml:space="preserve">punkcie 4 Specyfikacji Istotnych Warunków Zamówienia                                                                 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14:paraId="781B817C" w14:textId="77777777" w:rsidR="0068606B" w:rsidRPr="00025C8D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DB71345" w14:textId="34D5A338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36B4216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38E0903" w14:textId="02E37E1A" w:rsidR="0068606B" w:rsidRP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AFCBA04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790418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736C594" w14:textId="77777777" w:rsidR="001B3943" w:rsidRDefault="001B3943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7E92BEB" w14:textId="77777777" w:rsidR="00DF55A0" w:rsidRPr="004D7E48" w:rsidRDefault="00DF55A0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9EE1FE" w14:textId="77777777" w:rsidR="0068606B" w:rsidRPr="00B15FD3" w:rsidRDefault="0068606B" w:rsidP="00B40622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7D3075B4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</w:t>
      </w:r>
    </w:p>
    <w:p w14:paraId="440ECAC3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2F507583" w14:textId="301D03D1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</w:t>
      </w:r>
    </w:p>
    <w:p w14:paraId="64283D5E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CB8EAD2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1D155807" w14:textId="77777777" w:rsidR="0068606B" w:rsidRDefault="0068606B" w:rsidP="00B40622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56DEC0EF" w14:textId="77777777" w:rsidR="0068606B" w:rsidRDefault="0068606B" w:rsidP="0068606B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3A9C7A19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04F2CA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E303D3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816AAB1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89F17A6" w14:textId="77777777" w:rsidR="0068606B" w:rsidRPr="00190D6E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A5B22DA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5550672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9E529EA" w14:textId="77777777" w:rsidR="0068606B" w:rsidRPr="00190D6E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785E26F" w14:textId="77777777" w:rsidR="0068606B" w:rsidRPr="001D3A19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4C696F" w14:textId="77777777" w:rsidR="0068606B" w:rsidRPr="00A22DCF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758823" w14:textId="77777777" w:rsidR="0068606B" w:rsidRPr="00A22DCF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3F48521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A3F15E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A6F8DB2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9BCABE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7BDB622" w14:textId="77777777" w:rsidR="0068606B" w:rsidRPr="00190D6E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40131C2" w14:textId="77777777" w:rsidR="0068606B" w:rsidRPr="00A22DCF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020406C" w14:textId="14C00454" w:rsidR="00B743EC" w:rsidRDefault="00B743EC">
      <w:pPr>
        <w:pStyle w:val="Teksttreci20"/>
        <w:shd w:val="clear" w:color="auto" w:fill="auto"/>
        <w:spacing w:after="0"/>
        <w:ind w:left="0" w:right="840"/>
        <w:jc w:val="center"/>
      </w:pPr>
    </w:p>
    <w:p w14:paraId="489B0CDA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7F48EA06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2B46D86D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3B32ADC5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224120CE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37944831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4EA252F8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4455E5C3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7A89F58B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199DD09B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56588E91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1E623CBA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39C05C33" w14:textId="77777777" w:rsidR="004A09D3" w:rsidRDefault="004A09D3">
      <w:pPr>
        <w:pStyle w:val="Teksttreci20"/>
        <w:shd w:val="clear" w:color="auto" w:fill="auto"/>
        <w:spacing w:after="0"/>
        <w:ind w:left="0" w:right="840"/>
        <w:jc w:val="center"/>
      </w:pPr>
    </w:p>
    <w:p w14:paraId="2E5C325F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220539C2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3D8599C0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49681F29" w14:textId="77777777" w:rsidR="00B40622" w:rsidRDefault="00B40622">
      <w:pPr>
        <w:pStyle w:val="Teksttreci20"/>
        <w:shd w:val="clear" w:color="auto" w:fill="auto"/>
        <w:spacing w:after="0"/>
        <w:ind w:left="0" w:right="840"/>
        <w:jc w:val="center"/>
      </w:pPr>
    </w:p>
    <w:p w14:paraId="57E984F8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349F00DA" w14:textId="77777777" w:rsidR="0068606B" w:rsidRDefault="0068606B">
      <w:pPr>
        <w:pStyle w:val="Teksttreci20"/>
        <w:shd w:val="clear" w:color="auto" w:fill="auto"/>
        <w:spacing w:after="0"/>
        <w:ind w:left="0" w:right="840"/>
        <w:jc w:val="center"/>
      </w:pPr>
    </w:p>
    <w:p w14:paraId="13587FEC" w14:textId="6CAB979A" w:rsidR="00B40622" w:rsidRDefault="00B40622" w:rsidP="00B40622">
      <w:pPr>
        <w:pStyle w:val="Teksttreci0"/>
        <w:shd w:val="clear" w:color="auto" w:fill="auto"/>
        <w:spacing w:after="320" w:line="240" w:lineRule="auto"/>
        <w:jc w:val="right"/>
      </w:pPr>
      <w:r>
        <w:rPr>
          <w:rStyle w:val="Teksttreci"/>
          <w:color w:val="000000"/>
        </w:rPr>
        <w:t>Załącznik nr 2 do Oferty</w:t>
      </w:r>
    </w:p>
    <w:p w14:paraId="45304465" w14:textId="77777777" w:rsidR="00B40622" w:rsidRPr="00A22DCF" w:rsidRDefault="00B40622" w:rsidP="00B40622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67BCB15A" w14:textId="7B8B5172" w:rsidR="00B40622" w:rsidRDefault="004A09D3" w:rsidP="00B40622">
      <w:pPr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4CECC1A8" w14:textId="77777777" w:rsidR="00B40622" w:rsidRDefault="00B40622" w:rsidP="00B40622">
      <w:pPr>
        <w:ind w:left="5954"/>
        <w:rPr>
          <w:rFonts w:ascii="Arial" w:hAnsi="Arial" w:cs="Arial"/>
          <w:sz w:val="21"/>
          <w:szCs w:val="21"/>
        </w:rPr>
      </w:pPr>
    </w:p>
    <w:p w14:paraId="31CE1C74" w14:textId="383FC3A0" w:rsidR="00B40622" w:rsidRPr="00A22DCF" w:rsidRDefault="00B40622" w:rsidP="00B40622">
      <w:pPr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</w:t>
      </w:r>
    </w:p>
    <w:p w14:paraId="4B26607D" w14:textId="77777777" w:rsidR="00B40622" w:rsidRPr="00A22DCF" w:rsidRDefault="00B40622" w:rsidP="00B406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1A5066CA" w14:textId="77777777" w:rsidR="00B40622" w:rsidRPr="00A22DCF" w:rsidRDefault="00B40622" w:rsidP="00B40622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14:paraId="7D3B0739" w14:textId="63E54577" w:rsidR="00B40622" w:rsidRDefault="004A09D3" w:rsidP="00B40622">
      <w:pPr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4851A2B8" w14:textId="77777777" w:rsidR="004A09D3" w:rsidRDefault="004A09D3" w:rsidP="00B40622">
      <w:pPr>
        <w:ind w:right="5954"/>
        <w:rPr>
          <w:rFonts w:ascii="Arial" w:hAnsi="Arial" w:cs="Arial"/>
          <w:sz w:val="21"/>
          <w:szCs w:val="21"/>
        </w:rPr>
      </w:pPr>
    </w:p>
    <w:p w14:paraId="5C910EB7" w14:textId="258A5E55" w:rsidR="00B40622" w:rsidRPr="00A22DCF" w:rsidRDefault="00B40622" w:rsidP="00B40622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14:paraId="43EE69CF" w14:textId="77777777" w:rsidR="00B40622" w:rsidRPr="00842991" w:rsidRDefault="00B40622" w:rsidP="00B4062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2C5DF02F" w14:textId="77777777" w:rsidR="00B40622" w:rsidRDefault="00B40622" w:rsidP="00B40622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</w:p>
    <w:p w14:paraId="2AD40794" w14:textId="77777777" w:rsidR="00B40622" w:rsidRPr="00262D61" w:rsidRDefault="00B40622" w:rsidP="00B40622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23337DB4" w14:textId="366487B0" w:rsidR="00B40622" w:rsidRDefault="00B40622" w:rsidP="00B40622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4A09D3">
        <w:rPr>
          <w:rFonts w:ascii="Arial" w:hAnsi="Arial" w:cs="Arial"/>
          <w:sz w:val="21"/>
          <w:szCs w:val="21"/>
        </w:rPr>
        <w:t>…</w:t>
      </w:r>
    </w:p>
    <w:p w14:paraId="096A1A11" w14:textId="77777777" w:rsidR="00B40622" w:rsidRDefault="00B40622" w:rsidP="00B40622">
      <w:pPr>
        <w:ind w:right="5954"/>
        <w:rPr>
          <w:rFonts w:ascii="Arial" w:hAnsi="Arial" w:cs="Arial"/>
          <w:sz w:val="21"/>
          <w:szCs w:val="21"/>
        </w:rPr>
      </w:pPr>
    </w:p>
    <w:p w14:paraId="4676B014" w14:textId="6EDB6A96" w:rsidR="00B40622" w:rsidRPr="00A22DCF" w:rsidRDefault="00B40622" w:rsidP="00B40622">
      <w:pPr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  <w:r w:rsidR="004A09D3">
        <w:rPr>
          <w:rFonts w:ascii="Arial" w:hAnsi="Arial" w:cs="Arial"/>
          <w:sz w:val="21"/>
          <w:szCs w:val="21"/>
        </w:rPr>
        <w:t>…………</w:t>
      </w:r>
    </w:p>
    <w:p w14:paraId="6F00D7FB" w14:textId="77777777" w:rsidR="0068606B" w:rsidRPr="009375EB" w:rsidRDefault="00B40622" w:rsidP="00B40622">
      <w:pPr>
        <w:pStyle w:val="Teksttreci20"/>
        <w:shd w:val="clear" w:color="auto" w:fill="auto"/>
        <w:spacing w:after="0"/>
        <w:ind w:left="0" w:right="840"/>
      </w:pPr>
      <w:r w:rsidRPr="00842991">
        <w:rPr>
          <w:i/>
        </w:rPr>
        <w:t xml:space="preserve">(imię, nazwisko, stanowisko/podstawa do  </w:t>
      </w:r>
    </w:p>
    <w:p w14:paraId="1DDC5EFD" w14:textId="77777777" w:rsidR="00B40622" w:rsidRDefault="00B40622" w:rsidP="006860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0E6ABC10" w14:textId="77777777" w:rsidR="0068606B" w:rsidRPr="00EA74CD" w:rsidRDefault="0068606B" w:rsidP="006860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2FBD594D" w14:textId="77777777" w:rsidR="0068606B" w:rsidRPr="005319CA" w:rsidRDefault="0068606B" w:rsidP="0068606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14:paraId="0E17AE40" w14:textId="77777777" w:rsidR="0068606B" w:rsidRPr="005319CA" w:rsidRDefault="0068606B" w:rsidP="0068606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14:paraId="3D848778" w14:textId="77777777" w:rsidR="0068606B" w:rsidRPr="00BF1F3F" w:rsidRDefault="0068606B" w:rsidP="0068606B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204DE59B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B6A380F" w14:textId="77777777" w:rsidR="00B40622" w:rsidRPr="0068606B" w:rsidRDefault="00B40622" w:rsidP="00B40622">
      <w:pPr>
        <w:pStyle w:val="Teksttreci0"/>
        <w:shd w:val="clear" w:color="auto" w:fill="auto"/>
        <w:ind w:left="240"/>
      </w:pPr>
      <w:r>
        <w:rPr>
          <w:sz w:val="21"/>
          <w:szCs w:val="21"/>
        </w:rPr>
        <w:t>Na potrzeby postę</w:t>
      </w:r>
      <w:r w:rsidRPr="00A22DCF">
        <w:rPr>
          <w:sz w:val="21"/>
          <w:szCs w:val="21"/>
        </w:rPr>
        <w:t>powania o udzielenie zamówienia publicznego</w:t>
      </w:r>
      <w:r>
        <w:rPr>
          <w:sz w:val="21"/>
          <w:szCs w:val="21"/>
        </w:rPr>
        <w:t xml:space="preserve"> pn. </w:t>
      </w:r>
      <w:r>
        <w:rPr>
          <w:rStyle w:val="Teksttreci"/>
          <w:color w:val="000000"/>
        </w:rPr>
        <w:t>ubezpieczenie mienia, odpowiedzialności cywilnej, komunikacji oraz odpowiedzialności prawnej z tytułu zanieczyszczenia środowiska Zakładu Utylizacji Odpadów Komunalnych</w:t>
      </w:r>
      <w:r>
        <w:t xml:space="preserve"> </w:t>
      </w:r>
      <w:r>
        <w:rPr>
          <w:rStyle w:val="Teksttreci"/>
          <w:color w:val="000000"/>
        </w:rPr>
        <w:t>„Stary Las”             Sp. z o.o.</w:t>
      </w:r>
      <w:r>
        <w:rPr>
          <w:sz w:val="21"/>
          <w:szCs w:val="21"/>
        </w:rPr>
        <w:t xml:space="preserve"> </w:t>
      </w:r>
      <w:r w:rsidRPr="00EB7CDE">
        <w:rPr>
          <w:i/>
          <w:sz w:val="16"/>
          <w:szCs w:val="16"/>
        </w:rPr>
        <w:t>(nazwa postępowania)</w:t>
      </w:r>
      <w:r>
        <w:rPr>
          <w:sz w:val="21"/>
          <w:szCs w:val="21"/>
        </w:rPr>
        <w:t>,</w:t>
      </w:r>
      <w:r w:rsidRPr="00A22DCF">
        <w:rPr>
          <w:sz w:val="21"/>
          <w:szCs w:val="21"/>
        </w:rPr>
        <w:t xml:space="preserve"> prowadzonego przez </w:t>
      </w:r>
      <w:r>
        <w:rPr>
          <w:sz w:val="21"/>
          <w:szCs w:val="21"/>
        </w:rPr>
        <w:t xml:space="preserve">Zakład Utylizacji Odpadów Komunalnych „Stary Las” Sp. z o.o. </w:t>
      </w:r>
      <w:r w:rsidRPr="00EB7CDE">
        <w:rPr>
          <w:i/>
          <w:sz w:val="16"/>
          <w:szCs w:val="16"/>
        </w:rPr>
        <w:t xml:space="preserve">(oznaczenie zamawiającego), </w:t>
      </w:r>
      <w:r w:rsidRPr="00A22DCF">
        <w:rPr>
          <w:sz w:val="21"/>
          <w:szCs w:val="21"/>
        </w:rPr>
        <w:t>oświadczam, co następuje:</w:t>
      </w:r>
    </w:p>
    <w:p w14:paraId="6217F3C2" w14:textId="77777777" w:rsidR="0068606B" w:rsidRPr="00CC6896" w:rsidRDefault="0068606B" w:rsidP="0068606B">
      <w:pPr>
        <w:spacing w:line="360" w:lineRule="auto"/>
        <w:jc w:val="both"/>
        <w:rPr>
          <w:rFonts w:ascii="Arial" w:hAnsi="Arial" w:cs="Arial"/>
        </w:rPr>
      </w:pPr>
    </w:p>
    <w:p w14:paraId="4BEF3EC7" w14:textId="77777777" w:rsidR="0068606B" w:rsidRPr="001448FB" w:rsidRDefault="0068606B" w:rsidP="0068606B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14:paraId="34484850" w14:textId="77777777" w:rsidR="0068606B" w:rsidRDefault="0068606B" w:rsidP="0068606B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424F7335" w14:textId="167F3CB9" w:rsidR="0068606B" w:rsidRPr="00B40622" w:rsidRDefault="0068606B" w:rsidP="005A1642">
      <w:pPr>
        <w:pStyle w:val="Akapitzlist"/>
        <w:widowControl/>
        <w:numPr>
          <w:ilvl w:val="0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7D038248" w14:textId="62663746" w:rsidR="0068606B" w:rsidRPr="003E1710" w:rsidRDefault="0068606B" w:rsidP="005A1642">
      <w:pPr>
        <w:pStyle w:val="Akapitzlist"/>
        <w:numPr>
          <w:ilvl w:val="0"/>
          <w:numId w:val="38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 w:rsidR="005A1642">
        <w:rPr>
          <w:rFonts w:ascii="Arial" w:hAnsi="Arial" w:cs="Arial"/>
          <w:sz w:val="21"/>
          <w:szCs w:val="21"/>
        </w:rPr>
        <w:t xml:space="preserve"> pkt 1</w:t>
      </w:r>
      <w:r w:rsidR="00B40622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14:paraId="0AA9EFAF" w14:textId="77777777" w:rsidR="0068606B" w:rsidRPr="003E1710" w:rsidRDefault="0068606B" w:rsidP="0068606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DF299EA" w14:textId="67D603BA" w:rsidR="00B4062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="00B40622">
        <w:rPr>
          <w:rFonts w:ascii="Arial" w:hAnsi="Arial" w:cs="Arial"/>
          <w:sz w:val="20"/>
          <w:szCs w:val="20"/>
        </w:rPr>
        <w:t xml:space="preserve">dnia ………….……. r. </w:t>
      </w:r>
    </w:p>
    <w:p w14:paraId="26BB2353" w14:textId="4577BBCB" w:rsidR="0068606B" w:rsidRPr="003E1710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B40622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7447002A" w14:textId="30005203" w:rsidR="0068606B" w:rsidRPr="00190D6E" w:rsidRDefault="00B40622" w:rsidP="00B4062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68606B" w:rsidRPr="00190D6E">
        <w:rPr>
          <w:rFonts w:ascii="Arial" w:hAnsi="Arial" w:cs="Arial"/>
          <w:i/>
          <w:sz w:val="16"/>
          <w:szCs w:val="16"/>
        </w:rPr>
        <w:t>(podpis)</w:t>
      </w:r>
    </w:p>
    <w:p w14:paraId="62DE435E" w14:textId="77777777" w:rsidR="0068606B" w:rsidRDefault="0068606B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0B46AEA3" w14:textId="77777777" w:rsidR="001B3943" w:rsidRDefault="001B3943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31A65E09" w14:textId="77777777" w:rsidR="001B3943" w:rsidRPr="00307A36" w:rsidRDefault="001B3943" w:rsidP="0068606B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03CB4D96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14:paraId="296C1E34" w14:textId="77777777" w:rsidR="0068606B" w:rsidRPr="00A56074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CF78E6" w14:textId="77777777" w:rsidR="0068606B" w:rsidRPr="000F245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4316B8" w14:textId="1C3A1E2C" w:rsidR="0068606B" w:rsidRPr="000F245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="00B40622">
        <w:rPr>
          <w:rFonts w:ascii="Arial" w:hAnsi="Arial" w:cs="Arial"/>
          <w:sz w:val="20"/>
          <w:szCs w:val="20"/>
        </w:rPr>
        <w:t xml:space="preserve">………. r. </w:t>
      </w:r>
    </w:p>
    <w:p w14:paraId="08CB78FF" w14:textId="77777777" w:rsidR="0068606B" w:rsidRPr="000F2452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0ED948D" w14:textId="77777777" w:rsidR="0068606B" w:rsidRPr="000F2452" w:rsidRDefault="0068606B" w:rsidP="00B40622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35688465" w14:textId="77777777" w:rsidR="0068606B" w:rsidRPr="009375EB" w:rsidRDefault="0068606B" w:rsidP="0068606B">
      <w:pPr>
        <w:spacing w:line="360" w:lineRule="auto"/>
        <w:jc w:val="both"/>
        <w:rPr>
          <w:rFonts w:ascii="Arial" w:hAnsi="Arial" w:cs="Arial"/>
          <w:i/>
        </w:rPr>
      </w:pPr>
    </w:p>
    <w:p w14:paraId="05ABDFC0" w14:textId="77777777" w:rsidR="0068606B" w:rsidRPr="003C58F8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14:paraId="2DB38B83" w14:textId="77777777" w:rsidR="0068606B" w:rsidRPr="009375EB" w:rsidRDefault="0068606B" w:rsidP="0068606B">
      <w:pPr>
        <w:spacing w:line="360" w:lineRule="auto"/>
        <w:jc w:val="both"/>
        <w:rPr>
          <w:rFonts w:ascii="Arial" w:hAnsi="Arial" w:cs="Arial"/>
          <w:b/>
        </w:rPr>
      </w:pPr>
    </w:p>
    <w:p w14:paraId="5BFBF45C" w14:textId="77777777" w:rsidR="0068606B" w:rsidRPr="00B80D0E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14:paraId="6BDA4A1B" w14:textId="77777777" w:rsidR="0068606B" w:rsidRPr="005A73F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43AF54" w14:textId="47E00134" w:rsidR="0068606B" w:rsidRPr="005A73FB" w:rsidRDefault="0068606B" w:rsidP="00B4062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="00B40622">
        <w:rPr>
          <w:rFonts w:ascii="Arial" w:hAnsi="Arial" w:cs="Arial"/>
          <w:sz w:val="20"/>
          <w:szCs w:val="20"/>
        </w:rPr>
        <w:t xml:space="preserve"> </w:t>
      </w:r>
    </w:p>
    <w:p w14:paraId="56A9DF9D" w14:textId="77777777" w:rsidR="0068606B" w:rsidRPr="005A73FB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DF4696C" w14:textId="77777777" w:rsidR="0068606B" w:rsidRPr="008560CF" w:rsidRDefault="0068606B" w:rsidP="00B40622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3C28CCAE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i/>
        </w:rPr>
      </w:pPr>
    </w:p>
    <w:p w14:paraId="0DB840FA" w14:textId="77777777" w:rsidR="004A09D3" w:rsidRPr="009375EB" w:rsidRDefault="004A09D3" w:rsidP="0068606B">
      <w:pPr>
        <w:spacing w:line="360" w:lineRule="auto"/>
        <w:jc w:val="both"/>
        <w:rPr>
          <w:rFonts w:ascii="Arial" w:hAnsi="Arial" w:cs="Arial"/>
          <w:i/>
        </w:rPr>
      </w:pPr>
    </w:p>
    <w:p w14:paraId="0440FED4" w14:textId="77777777" w:rsidR="0068606B" w:rsidRPr="001D3A19" w:rsidRDefault="0068606B" w:rsidP="0068606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4C7CAB16" w14:textId="77777777" w:rsidR="0068606B" w:rsidRPr="009375EB" w:rsidRDefault="0068606B" w:rsidP="0068606B">
      <w:pPr>
        <w:spacing w:line="360" w:lineRule="auto"/>
        <w:jc w:val="both"/>
        <w:rPr>
          <w:rFonts w:ascii="Arial" w:hAnsi="Arial" w:cs="Arial"/>
          <w:b/>
        </w:rPr>
      </w:pPr>
    </w:p>
    <w:p w14:paraId="65BC3AF0" w14:textId="77777777" w:rsidR="0068606B" w:rsidRPr="00193E01" w:rsidRDefault="0068606B" w:rsidP="006860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12E0220" w14:textId="77777777" w:rsidR="0068606B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143F8B" w14:textId="77777777" w:rsidR="0068606B" w:rsidRPr="001F4C8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0EB325A" w14:textId="0C2EC9B7" w:rsidR="0068606B" w:rsidRPr="001F4C82" w:rsidRDefault="0068606B" w:rsidP="006860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="00B40622">
        <w:rPr>
          <w:rFonts w:ascii="Arial" w:hAnsi="Arial" w:cs="Arial"/>
          <w:sz w:val="20"/>
          <w:szCs w:val="20"/>
        </w:rPr>
        <w:t xml:space="preserve"> </w:t>
      </w:r>
    </w:p>
    <w:p w14:paraId="59F766C2" w14:textId="77777777" w:rsidR="0068606B" w:rsidRPr="001F4C82" w:rsidRDefault="0068606B" w:rsidP="00B40622">
      <w:pPr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E01FECD" w14:textId="7CA43F3E" w:rsidR="0068606B" w:rsidRDefault="00B40622" w:rsidP="00B40622">
      <w:pPr>
        <w:pStyle w:val="Teksttreci20"/>
        <w:shd w:val="clear" w:color="auto" w:fill="auto"/>
        <w:spacing w:after="0" w:line="240" w:lineRule="auto"/>
        <w:ind w:left="0" w:right="840"/>
        <w:jc w:val="center"/>
      </w:pPr>
      <w:r>
        <w:rPr>
          <w:i/>
        </w:rPr>
        <w:t xml:space="preserve">                                                                                                                          </w:t>
      </w:r>
      <w:r w:rsidR="0068606B" w:rsidRPr="001F4C82">
        <w:rPr>
          <w:i/>
        </w:rPr>
        <w:t>(podpis</w:t>
      </w:r>
    </w:p>
    <w:sectPr w:rsidR="0068606B" w:rsidSect="00CF6C95">
      <w:footerReference w:type="default" r:id="rId8"/>
      <w:headerReference w:type="first" r:id="rId9"/>
      <w:pgSz w:w="11900" w:h="16840"/>
      <w:pgMar w:top="1417" w:right="1417" w:bottom="1417" w:left="1417" w:header="0" w:footer="6" w:gutter="0"/>
      <w:cols w:space="720"/>
      <w:noEndnote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09B5926" w16cid:durableId="215034C4"/>
  <w16cid:commentId w16cid:paraId="640B597E" w16cid:durableId="2152DF1F"/>
  <w16cid:commentId w16cid:paraId="61DA196C" w16cid:durableId="2152DF5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2187E" w14:textId="77777777" w:rsidR="00EE7F4D" w:rsidRDefault="00EE7F4D">
      <w:r>
        <w:separator/>
      </w:r>
    </w:p>
  </w:endnote>
  <w:endnote w:type="continuationSeparator" w:id="0">
    <w:p w14:paraId="43D9315A" w14:textId="77777777" w:rsidR="00EE7F4D" w:rsidRDefault="00EE7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6E071" w14:textId="77777777" w:rsidR="002D4BE6" w:rsidRDefault="002D4BE6">
    <w:pPr>
      <w:spacing w:line="14" w:lineRule="exact"/>
      <w:rPr>
        <w:color w:val="auto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F0DDE2" wp14:editId="4E7D1CAA">
              <wp:simplePos x="0" y="0"/>
              <wp:positionH relativeFrom="page">
                <wp:posOffset>6471920</wp:posOffset>
              </wp:positionH>
              <wp:positionV relativeFrom="page">
                <wp:posOffset>10405110</wp:posOffset>
              </wp:positionV>
              <wp:extent cx="71120" cy="146050"/>
              <wp:effectExtent l="4445" t="381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015E5" w14:textId="77777777" w:rsidR="002D4BE6" w:rsidRDefault="002D4BE6">
                          <w:pPr>
                            <w:pStyle w:val="Nagweklubstopka20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26A68" w:rsidRPr="00526A68">
                            <w:rPr>
                              <w:rStyle w:val="Nagweklubstopka2"/>
                              <w:rFonts w:ascii="Arial" w:hAnsi="Arial" w:cs="Arial"/>
                              <w:noProof/>
                              <w:color w:val="000000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0DD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09.6pt;margin-top:819.3pt;width:5.6pt;height:11.5pt;z-index:-251657216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" filled="f" stroked="f">
              <v:textbox style="mso-fit-shape-to-text:t" inset="0,0,0,0">
                <w:txbxContent>
                  <w:p w14:paraId="21E015E5" w14:textId="77777777" w:rsidR="002D4BE6" w:rsidRDefault="002D4BE6">
                    <w:pPr>
                      <w:pStyle w:val="Nagweklubstopka20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26A68" w:rsidRPr="00526A68">
                      <w:rPr>
                        <w:rStyle w:val="Nagweklubstopka2"/>
                        <w:rFonts w:ascii="Arial" w:hAnsi="Arial" w:cs="Arial"/>
                        <w:noProof/>
                        <w:color w:val="000000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39D4DB" w14:textId="77777777" w:rsidR="00EE7F4D" w:rsidRDefault="00EE7F4D">
      <w:r>
        <w:separator/>
      </w:r>
    </w:p>
  </w:footnote>
  <w:footnote w:type="continuationSeparator" w:id="0">
    <w:p w14:paraId="0C89A28A" w14:textId="77777777" w:rsidR="00EE7F4D" w:rsidRDefault="00EE7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213CE" w14:textId="77777777" w:rsidR="002D4BE6" w:rsidRDefault="002D4BE6" w:rsidP="00987FF7">
    <w:pPr>
      <w:pStyle w:val="Nagwek"/>
      <w:ind w:left="1276"/>
      <w:rPr>
        <w:rFonts w:ascii="Arial Unicode MS" w:eastAsia="Arial Unicode MS" w:hAnsi="Arial Unicode MS" w:cs="Arial Unicode MS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5"/>
    <w:multiLevelType w:val="multilevel"/>
    <w:tmpl w:val="FEBAC0D0"/>
    <w:lvl w:ilvl="0">
      <w:start w:val="1"/>
      <w:numFmt w:val="bullet"/>
      <w:lvlText w:val="-"/>
      <w:lvlJc w:val="left"/>
      <w:rPr>
        <w:rFonts w:ascii="Arial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0000009"/>
    <w:multiLevelType w:val="multilevel"/>
    <w:tmpl w:val="43D23E2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2.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3"/>
      <w:numFmt w:val="decimal"/>
      <w:lvlText w:val="12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2.3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1" w15:restartNumberingAfterBreak="0">
    <w:nsid w:val="00000017"/>
    <w:multiLevelType w:val="multilevel"/>
    <w:tmpl w:val="00000016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2" w15:restartNumberingAfterBreak="0">
    <w:nsid w:val="00000019"/>
    <w:multiLevelType w:val="multilevel"/>
    <w:tmpl w:val="00000018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3" w15:restartNumberingAfterBreak="0">
    <w:nsid w:val="0000001B"/>
    <w:multiLevelType w:val="multilevel"/>
    <w:tmpl w:val="0000001A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4" w15:restartNumberingAfterBreak="0">
    <w:nsid w:val="0000001D"/>
    <w:multiLevelType w:val="multilevel"/>
    <w:tmpl w:val="0000001C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5" w15:restartNumberingAfterBreak="0">
    <w:nsid w:val="0000001F"/>
    <w:multiLevelType w:val="multilevel"/>
    <w:tmpl w:val="0000001E"/>
    <w:lvl w:ilvl="0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6" w15:restartNumberingAfterBreak="0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7" w15:restartNumberingAfterBreak="0">
    <w:nsid w:val="00000023"/>
    <w:multiLevelType w:val="multilevel"/>
    <w:tmpl w:val="00000022"/>
    <w:lvl w:ilvl="0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upperRoman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8" w15:restartNumberingAfterBreak="0">
    <w:nsid w:val="00000025"/>
    <w:multiLevelType w:val="multilevel"/>
    <w:tmpl w:val="00000024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9" w15:restartNumberingAfterBreak="0">
    <w:nsid w:val="00000027"/>
    <w:multiLevelType w:val="multilevel"/>
    <w:tmpl w:val="00000026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0" w15:restartNumberingAfterBreak="0">
    <w:nsid w:val="00000029"/>
    <w:multiLevelType w:val="multilevel"/>
    <w:tmpl w:val="00000028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1" w15:restartNumberingAfterBreak="0">
    <w:nsid w:val="03130C00"/>
    <w:multiLevelType w:val="multilevel"/>
    <w:tmpl w:val="F38840C6"/>
    <w:lvl w:ilvl="0">
      <w:start w:val="6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5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E24D4B"/>
    <w:multiLevelType w:val="multilevel"/>
    <w:tmpl w:val="F32EDD80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4" w15:restartNumberingAfterBreak="0">
    <w:nsid w:val="1B3F7549"/>
    <w:multiLevelType w:val="multilevel"/>
    <w:tmpl w:val="119E5826"/>
    <w:lvl w:ilvl="0">
      <w:start w:val="10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5" w15:restartNumberingAfterBreak="0">
    <w:nsid w:val="1EB959ED"/>
    <w:multiLevelType w:val="multilevel"/>
    <w:tmpl w:val="4C1A0B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6" w15:restartNumberingAfterBreak="0">
    <w:nsid w:val="275E0730"/>
    <w:multiLevelType w:val="multilevel"/>
    <w:tmpl w:val="FACC1C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7" w15:restartNumberingAfterBreak="0">
    <w:nsid w:val="2A140067"/>
    <w:multiLevelType w:val="multilevel"/>
    <w:tmpl w:val="C46CE10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8" w15:restartNumberingAfterBreak="0">
    <w:nsid w:val="2D6A05D0"/>
    <w:multiLevelType w:val="multilevel"/>
    <w:tmpl w:val="617E931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2633AFA"/>
    <w:multiLevelType w:val="multilevel"/>
    <w:tmpl w:val="9118BE7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 w15:restartNumberingAfterBreak="0">
    <w:nsid w:val="377532BF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1" w15:restartNumberingAfterBreak="0">
    <w:nsid w:val="41B0376B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2" w15:restartNumberingAfterBreak="0">
    <w:nsid w:val="4794376B"/>
    <w:multiLevelType w:val="multilevel"/>
    <w:tmpl w:val="93FCA0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3" w15:restartNumberingAfterBreak="0">
    <w:nsid w:val="4AE97FBB"/>
    <w:multiLevelType w:val="multilevel"/>
    <w:tmpl w:val="5EE877E2"/>
    <w:lvl w:ilvl="0">
      <w:start w:val="1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1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4" w15:restartNumberingAfterBreak="0">
    <w:nsid w:val="53622B02"/>
    <w:multiLevelType w:val="multilevel"/>
    <w:tmpl w:val="4A262C9C"/>
    <w:lvl w:ilvl="0">
      <w:start w:val="6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5" w15:restartNumberingAfterBreak="0">
    <w:nsid w:val="53720D4C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6" w15:restartNumberingAfterBreak="0">
    <w:nsid w:val="6BC2482E"/>
    <w:multiLevelType w:val="multilevel"/>
    <w:tmpl w:val="C46CE100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7" w15:restartNumberingAfterBreak="0">
    <w:nsid w:val="6E033393"/>
    <w:multiLevelType w:val="multilevel"/>
    <w:tmpl w:val="24DC6A70"/>
    <w:lvl w:ilvl="0">
      <w:start w:val="7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8"/>
  </w:num>
  <w:num w:numId="23">
    <w:abstractNumId w:val="30"/>
  </w:num>
  <w:num w:numId="24">
    <w:abstractNumId w:val="25"/>
  </w:num>
  <w:num w:numId="25">
    <w:abstractNumId w:val="35"/>
  </w:num>
  <w:num w:numId="26">
    <w:abstractNumId w:val="21"/>
  </w:num>
  <w:num w:numId="27">
    <w:abstractNumId w:val="31"/>
  </w:num>
  <w:num w:numId="28">
    <w:abstractNumId w:val="36"/>
  </w:num>
  <w:num w:numId="29">
    <w:abstractNumId w:val="23"/>
  </w:num>
  <w:num w:numId="30">
    <w:abstractNumId w:val="27"/>
  </w:num>
  <w:num w:numId="31">
    <w:abstractNumId w:val="34"/>
  </w:num>
  <w:num w:numId="32">
    <w:abstractNumId w:val="32"/>
  </w:num>
  <w:num w:numId="33">
    <w:abstractNumId w:val="29"/>
  </w:num>
  <w:num w:numId="34">
    <w:abstractNumId w:val="37"/>
  </w:num>
  <w:num w:numId="35">
    <w:abstractNumId w:val="26"/>
  </w:num>
  <w:num w:numId="36">
    <w:abstractNumId w:val="24"/>
  </w:num>
  <w:num w:numId="37">
    <w:abstractNumId w:val="3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bordersDoNotSurroundHeader/>
  <w:bordersDoNotSurroundFooter/>
  <w:proofState w:spelling="clean"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5F"/>
    <w:rsid w:val="00080887"/>
    <w:rsid w:val="00091BDA"/>
    <w:rsid w:val="000A49AD"/>
    <w:rsid w:val="001B3943"/>
    <w:rsid w:val="001B6915"/>
    <w:rsid w:val="001F5E57"/>
    <w:rsid w:val="00227482"/>
    <w:rsid w:val="00247B3C"/>
    <w:rsid w:val="00263967"/>
    <w:rsid w:val="002A7609"/>
    <w:rsid w:val="002D4BE6"/>
    <w:rsid w:val="002D7436"/>
    <w:rsid w:val="0031343E"/>
    <w:rsid w:val="0033579B"/>
    <w:rsid w:val="00336124"/>
    <w:rsid w:val="00342B8C"/>
    <w:rsid w:val="00350F11"/>
    <w:rsid w:val="003D5141"/>
    <w:rsid w:val="0041349B"/>
    <w:rsid w:val="00416D49"/>
    <w:rsid w:val="00467943"/>
    <w:rsid w:val="00494F65"/>
    <w:rsid w:val="004A09D3"/>
    <w:rsid w:val="004A395F"/>
    <w:rsid w:val="004D1F30"/>
    <w:rsid w:val="004D3335"/>
    <w:rsid w:val="004F7485"/>
    <w:rsid w:val="00526A68"/>
    <w:rsid w:val="00530DBA"/>
    <w:rsid w:val="005402D6"/>
    <w:rsid w:val="00565D96"/>
    <w:rsid w:val="0058539A"/>
    <w:rsid w:val="005A0ED6"/>
    <w:rsid w:val="005A10B1"/>
    <w:rsid w:val="005A1642"/>
    <w:rsid w:val="005A59B0"/>
    <w:rsid w:val="005B2A22"/>
    <w:rsid w:val="005D7A32"/>
    <w:rsid w:val="005E2A65"/>
    <w:rsid w:val="005E4C63"/>
    <w:rsid w:val="005F66EB"/>
    <w:rsid w:val="00620255"/>
    <w:rsid w:val="00684341"/>
    <w:rsid w:val="0068606B"/>
    <w:rsid w:val="006B2866"/>
    <w:rsid w:val="00702BBA"/>
    <w:rsid w:val="007420A4"/>
    <w:rsid w:val="00742FD7"/>
    <w:rsid w:val="00754427"/>
    <w:rsid w:val="007675A5"/>
    <w:rsid w:val="00793BA7"/>
    <w:rsid w:val="007F5A42"/>
    <w:rsid w:val="00800ACC"/>
    <w:rsid w:val="00816010"/>
    <w:rsid w:val="00827AE3"/>
    <w:rsid w:val="00837481"/>
    <w:rsid w:val="00845767"/>
    <w:rsid w:val="00864956"/>
    <w:rsid w:val="00884A2D"/>
    <w:rsid w:val="008B7369"/>
    <w:rsid w:val="008C022B"/>
    <w:rsid w:val="008C6131"/>
    <w:rsid w:val="008C76EF"/>
    <w:rsid w:val="00902F2C"/>
    <w:rsid w:val="00910794"/>
    <w:rsid w:val="00955CD9"/>
    <w:rsid w:val="009803DB"/>
    <w:rsid w:val="00987FF7"/>
    <w:rsid w:val="00991BBA"/>
    <w:rsid w:val="00991BC1"/>
    <w:rsid w:val="009955AD"/>
    <w:rsid w:val="009B3B15"/>
    <w:rsid w:val="009E32CF"/>
    <w:rsid w:val="009E65B9"/>
    <w:rsid w:val="00A05EB4"/>
    <w:rsid w:val="00A065A6"/>
    <w:rsid w:val="00A91E9B"/>
    <w:rsid w:val="00AC4FAF"/>
    <w:rsid w:val="00AD25A3"/>
    <w:rsid w:val="00B40622"/>
    <w:rsid w:val="00B72BBF"/>
    <w:rsid w:val="00B743EC"/>
    <w:rsid w:val="00B82091"/>
    <w:rsid w:val="00B90634"/>
    <w:rsid w:val="00BC7B85"/>
    <w:rsid w:val="00BF06D2"/>
    <w:rsid w:val="00BF5793"/>
    <w:rsid w:val="00C02EB9"/>
    <w:rsid w:val="00C375C5"/>
    <w:rsid w:val="00C57418"/>
    <w:rsid w:val="00CA2E67"/>
    <w:rsid w:val="00CA6B7F"/>
    <w:rsid w:val="00CB0B6C"/>
    <w:rsid w:val="00CD791E"/>
    <w:rsid w:val="00CE0533"/>
    <w:rsid w:val="00CF0A24"/>
    <w:rsid w:val="00CF6C95"/>
    <w:rsid w:val="00D03F78"/>
    <w:rsid w:val="00D16CB4"/>
    <w:rsid w:val="00D55B7D"/>
    <w:rsid w:val="00D841AD"/>
    <w:rsid w:val="00D9043A"/>
    <w:rsid w:val="00DE33B2"/>
    <w:rsid w:val="00DF55A0"/>
    <w:rsid w:val="00E02626"/>
    <w:rsid w:val="00E1293A"/>
    <w:rsid w:val="00E434C3"/>
    <w:rsid w:val="00EE0FF6"/>
    <w:rsid w:val="00EE7F4D"/>
    <w:rsid w:val="00F22AD1"/>
    <w:rsid w:val="00F77E56"/>
    <w:rsid w:val="00FB68BB"/>
    <w:rsid w:val="00FC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F42C88"/>
  <w14:defaultImageDpi w14:val="0"/>
  <w15:docId w15:val="{CC63FAFF-E442-487B-AAF7-38D7D4A5D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Times New Roman" w:hAnsi="Courier New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rFonts w:cs="Courier New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uiPriority w:val="99"/>
    <w:rPr>
      <w:rFonts w:ascii="Arial" w:hAnsi="Arial" w:cs="Arial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uiPriority w:val="99"/>
    <w:rPr>
      <w:rFonts w:ascii="Arial" w:hAnsi="Arial" w:cs="Arial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uiPriority w:val="99"/>
    <w:rPr>
      <w:rFonts w:ascii="Arial" w:hAnsi="Arial" w:cs="Arial"/>
      <w:b/>
      <w:bCs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Podpisobrazu">
    <w:name w:val="Podpis obrazu_"/>
    <w:basedOn w:val="Domylnaczcionkaakapitu"/>
    <w:link w:val="Podpisobrazu0"/>
    <w:uiPriority w:val="99"/>
    <w:rPr>
      <w:rFonts w:ascii="Arial Unicode MS" w:hAnsi="Arial Unicode MS" w:cs="Arial Unicode MS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uiPriority w:val="99"/>
    <w:rPr>
      <w:rFonts w:ascii="Arial" w:hAnsi="Arial" w:cs="Arial"/>
      <w:b/>
      <w:bCs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uiPriority w:val="99"/>
    <w:rPr>
      <w:rFonts w:ascii="Arial Unicode MS" w:hAnsi="Arial Unicode MS" w:cs="Arial Unicode MS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uiPriority w:val="99"/>
    <w:rPr>
      <w:rFonts w:ascii="Times New Roman" w:hAnsi="Times New Roman" w:cs="Times New Roman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uiPriority w:val="99"/>
    <w:rPr>
      <w:rFonts w:ascii="Arial" w:hAnsi="Arial" w:cs="Arial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uiPriority w:val="99"/>
    <w:rPr>
      <w:rFonts w:ascii="Arial" w:hAnsi="Arial" w:cs="Arial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uiPriority w:val="99"/>
    <w:rPr>
      <w:rFonts w:ascii="Tahoma" w:hAnsi="Tahoma" w:cs="Tahoma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after="80" w:line="276" w:lineRule="auto"/>
      <w:ind w:left="1060" w:right="140"/>
    </w:pPr>
    <w:rPr>
      <w:rFonts w:ascii="Arial" w:hAnsi="Arial" w:cs="Arial"/>
      <w:color w:val="auto"/>
      <w:sz w:val="16"/>
      <w:szCs w:val="16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76" w:lineRule="auto"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Nagwek10">
    <w:name w:val="Nagłówek #1"/>
    <w:basedOn w:val="Normalny"/>
    <w:link w:val="Nagwek1"/>
    <w:uiPriority w:val="99"/>
    <w:pPr>
      <w:shd w:val="clear" w:color="auto" w:fill="FFFFFF"/>
      <w:outlineLvl w:val="0"/>
    </w:pPr>
    <w:rPr>
      <w:rFonts w:ascii="Arial" w:hAnsi="Arial" w:cs="Arial"/>
      <w:b/>
      <w:bCs/>
      <w:color w:val="auto"/>
      <w:sz w:val="30"/>
      <w:szCs w:val="30"/>
    </w:rPr>
  </w:style>
  <w:style w:type="paragraph" w:customStyle="1" w:styleId="Nagwek20">
    <w:name w:val="Nagłówek #2"/>
    <w:basedOn w:val="Normalny"/>
    <w:link w:val="Nagwek2"/>
    <w:uiPriority w:val="99"/>
    <w:pPr>
      <w:shd w:val="clear" w:color="auto" w:fill="FFFFFF"/>
      <w:outlineLvl w:val="1"/>
    </w:pPr>
    <w:rPr>
      <w:rFonts w:ascii="Arial" w:hAnsi="Arial" w:cs="Arial"/>
      <w:b/>
      <w:bCs/>
      <w:color w:val="auto"/>
      <w:sz w:val="26"/>
      <w:szCs w:val="26"/>
    </w:rPr>
  </w:style>
  <w:style w:type="paragraph" w:customStyle="1" w:styleId="Podpisobrazu0">
    <w:name w:val="Podpis obrazu"/>
    <w:basedOn w:val="Normalny"/>
    <w:link w:val="Podpisobrazu"/>
    <w:uiPriority w:val="99"/>
    <w:pPr>
      <w:shd w:val="clear" w:color="auto" w:fill="FFFFFF"/>
    </w:pPr>
    <w:rPr>
      <w:rFonts w:ascii="Arial Unicode MS" w:hAnsi="Arial Unicode MS" w:cs="Arial Unicode MS"/>
      <w:color w:val="auto"/>
      <w:sz w:val="16"/>
      <w:szCs w:val="16"/>
    </w:rPr>
  </w:style>
  <w:style w:type="paragraph" w:customStyle="1" w:styleId="Nagwek30">
    <w:name w:val="Nagłówek #3"/>
    <w:basedOn w:val="Normalny"/>
    <w:link w:val="Nagwek3"/>
    <w:uiPriority w:val="99"/>
    <w:pPr>
      <w:shd w:val="clear" w:color="auto" w:fill="FFFFFF"/>
      <w:spacing w:line="276" w:lineRule="auto"/>
      <w:ind w:left="560" w:hanging="560"/>
      <w:jc w:val="both"/>
      <w:outlineLvl w:val="2"/>
    </w:pPr>
    <w:rPr>
      <w:rFonts w:ascii="Arial" w:hAnsi="Arial" w:cs="Arial"/>
      <w:b/>
      <w:bCs/>
      <w:color w:val="auto"/>
      <w:sz w:val="22"/>
      <w:szCs w:val="22"/>
    </w:rPr>
  </w:style>
  <w:style w:type="paragraph" w:customStyle="1" w:styleId="Teksttreci30">
    <w:name w:val="Tekst treści (3)"/>
    <w:basedOn w:val="Normalny"/>
    <w:link w:val="Teksttreci3"/>
    <w:uiPriority w:val="99"/>
    <w:pPr>
      <w:shd w:val="clear" w:color="auto" w:fill="FFFFFF"/>
      <w:spacing w:line="314" w:lineRule="auto"/>
      <w:jc w:val="center"/>
    </w:pPr>
    <w:rPr>
      <w:rFonts w:ascii="Arial Unicode MS" w:hAnsi="Arial Unicode MS" w:cs="Arial Unicode MS"/>
      <w:color w:val="auto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uiPriority w:val="99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Inne0">
    <w:name w:val="Inne"/>
    <w:basedOn w:val="Normalny"/>
    <w:link w:val="Inne"/>
    <w:uiPriority w:val="99"/>
    <w:pPr>
      <w:shd w:val="clear" w:color="auto" w:fill="FFFFFF"/>
      <w:spacing w:line="276" w:lineRule="auto"/>
      <w:jc w:val="both"/>
    </w:pPr>
    <w:rPr>
      <w:rFonts w:ascii="Arial" w:hAnsi="Arial" w:cs="Arial"/>
      <w:color w:val="auto"/>
      <w:sz w:val="22"/>
      <w:szCs w:val="22"/>
    </w:rPr>
  </w:style>
  <w:style w:type="paragraph" w:customStyle="1" w:styleId="Podpistabeli0">
    <w:name w:val="Podpis tabeli"/>
    <w:basedOn w:val="Normalny"/>
    <w:link w:val="Podpistabeli"/>
    <w:uiPriority w:val="99"/>
    <w:pPr>
      <w:shd w:val="clear" w:color="auto" w:fill="FFFFFF"/>
      <w:spacing w:after="40"/>
    </w:pPr>
    <w:rPr>
      <w:rFonts w:ascii="Arial" w:hAnsi="Arial" w:cs="Arial"/>
      <w:color w:val="auto"/>
      <w:sz w:val="20"/>
      <w:szCs w:val="20"/>
    </w:rPr>
  </w:style>
  <w:style w:type="paragraph" w:customStyle="1" w:styleId="Teksttreci40">
    <w:name w:val="Tekst treści (4)"/>
    <w:basedOn w:val="Normalny"/>
    <w:link w:val="Teksttreci4"/>
    <w:uiPriority w:val="99"/>
    <w:pPr>
      <w:shd w:val="clear" w:color="auto" w:fill="FFFFFF"/>
      <w:spacing w:after="100" w:line="276" w:lineRule="auto"/>
      <w:ind w:left="580" w:hanging="580"/>
    </w:pPr>
    <w:rPr>
      <w:rFonts w:ascii="Tahoma" w:hAnsi="Tahoma" w:cs="Tahoma"/>
      <w:color w:val="auto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6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6EB"/>
    <w:rPr>
      <w:rFonts w:ascii="Segoe U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66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66E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66EB"/>
    <w:rPr>
      <w:rFonts w:cs="Courier New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66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66EB"/>
    <w:rPr>
      <w:rFonts w:cs="Courier New"/>
      <w:b/>
      <w:bCs/>
      <w:color w:val="000000"/>
      <w:sz w:val="20"/>
      <w:szCs w:val="20"/>
    </w:rPr>
  </w:style>
  <w:style w:type="paragraph" w:styleId="Nagwek">
    <w:name w:val="header"/>
    <w:basedOn w:val="Normalny"/>
    <w:link w:val="NagwekZnak"/>
    <w:unhideWhenUsed/>
    <w:rsid w:val="00987F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7FF7"/>
    <w:rPr>
      <w:rFonts w:cs="Courier New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87F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7FF7"/>
    <w:rPr>
      <w:rFonts w:cs="Courier New"/>
      <w:color w:val="000000"/>
    </w:rPr>
  </w:style>
  <w:style w:type="paragraph" w:customStyle="1" w:styleId="Default">
    <w:name w:val="Default"/>
    <w:rsid w:val="005E2A65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F77E56"/>
    <w:pPr>
      <w:ind w:left="720"/>
      <w:contextualSpacing/>
    </w:pPr>
  </w:style>
  <w:style w:type="paragraph" w:styleId="Poprawka">
    <w:name w:val="Revision"/>
    <w:hidden/>
    <w:uiPriority w:val="99"/>
    <w:semiHidden/>
    <w:rsid w:val="009955AD"/>
    <w:rPr>
      <w:rFonts w:cs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BCE6B-03D8-4C02-977C-53A2560FF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1938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Gorecka</cp:lastModifiedBy>
  <cp:revision>3</cp:revision>
  <cp:lastPrinted>2019-11-07T11:40:00Z</cp:lastPrinted>
  <dcterms:created xsi:type="dcterms:W3CDTF">2019-11-11T14:06:00Z</dcterms:created>
  <dcterms:modified xsi:type="dcterms:W3CDTF">2019-11-11T14:07:00Z</dcterms:modified>
</cp:coreProperties>
</file>