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6EFCD2" w14:textId="609BE8B7" w:rsidR="00B743EC" w:rsidRDefault="00B743EC" w:rsidP="00955CD9">
      <w:pPr>
        <w:pStyle w:val="Teksttreci0"/>
        <w:shd w:val="clear" w:color="auto" w:fill="auto"/>
        <w:ind w:right="640"/>
        <w:jc w:val="left"/>
      </w:pPr>
      <w:bookmarkStart w:id="0" w:name="_GoBack"/>
      <w:bookmarkEnd w:id="0"/>
    </w:p>
    <w:p w14:paraId="60E60889" w14:textId="77777777" w:rsidR="00B743EC" w:rsidRDefault="004A395F">
      <w:pPr>
        <w:spacing w:line="14" w:lineRule="exact"/>
        <w:rPr>
          <w:color w:val="auto"/>
        </w:rPr>
      </w:pPr>
      <w:r>
        <w:rPr>
          <w:noProof/>
        </w:rPr>
        <mc:AlternateContent>
          <mc:Choice Requires="wps">
            <w:drawing>
              <wp:anchor distT="0" distB="105410" distL="114300" distR="114300" simplePos="0" relativeHeight="251663360" behindDoc="1" locked="0" layoutInCell="1" allowOverlap="1" wp14:anchorId="401615F9" wp14:editId="2A55C501">
                <wp:simplePos x="0" y="0"/>
                <wp:positionH relativeFrom="margin">
                  <wp:posOffset>4312920</wp:posOffset>
                </wp:positionH>
                <wp:positionV relativeFrom="paragraph">
                  <wp:posOffset>16510</wp:posOffset>
                </wp:positionV>
                <wp:extent cx="1484630" cy="189230"/>
                <wp:effectExtent l="0" t="0" r="4445" b="1905"/>
                <wp:wrapTopAndBottom/>
                <wp:docPr id="5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4630" cy="189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892029" w14:textId="77777777" w:rsidR="00515136" w:rsidRDefault="00515136">
                            <w:pPr>
                              <w:pStyle w:val="Teksttreci0"/>
                              <w:shd w:val="clear" w:color="auto" w:fill="auto"/>
                              <w:spacing w:line="240" w:lineRule="auto"/>
                              <w:jc w:val="left"/>
                            </w:pPr>
                            <w:r>
                              <w:rPr>
                                <w:rStyle w:val="Teksttreci"/>
                                <w:color w:val="000000"/>
                              </w:rPr>
                              <w:t>Załącznik nr 1 do SIWZ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01615F9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339.6pt;margin-top:1.3pt;width:116.9pt;height:14.9pt;z-index:-251653120;visibility:visible;mso-wrap-style:square;mso-width-percent:0;mso-height-percent:0;mso-wrap-distance-left:9pt;mso-wrap-distance-top:0;mso-wrap-distance-right:9pt;mso-wrap-distance-bottom:8.3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" filled="f" stroked="f">
                <v:textbox inset="0,0,0,0">
                  <w:txbxContent>
                    <w:p w14:paraId="6B892029" w14:textId="77777777" w:rsidR="00515136" w:rsidRDefault="00515136">
                      <w:pPr>
                        <w:pStyle w:val="Teksttreci0"/>
                        <w:shd w:val="clear" w:color="auto" w:fill="auto"/>
                        <w:spacing w:line="240" w:lineRule="auto"/>
                        <w:jc w:val="left"/>
                      </w:pPr>
                      <w:r>
                        <w:rPr>
                          <w:rStyle w:val="Teksttreci"/>
                          <w:color w:val="000000"/>
                        </w:rPr>
                        <w:t>Załącznik nr 1 do SIWZ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4675E8A0" w14:textId="77777777" w:rsidR="00023EDD" w:rsidRDefault="00023EDD">
      <w:pPr>
        <w:pStyle w:val="Nagwek30"/>
        <w:keepNext/>
        <w:keepLines/>
        <w:shd w:val="clear" w:color="auto" w:fill="auto"/>
        <w:spacing w:after="300"/>
        <w:ind w:left="240" w:firstLine="0"/>
        <w:jc w:val="center"/>
        <w:rPr>
          <w:rStyle w:val="Nagwek3"/>
          <w:b/>
          <w:bCs/>
          <w:color w:val="000000"/>
        </w:rPr>
      </w:pPr>
      <w:bookmarkStart w:id="1" w:name="bookmark27"/>
    </w:p>
    <w:p w14:paraId="4E9E4FC5" w14:textId="77777777" w:rsidR="00B743EC" w:rsidRDefault="004A395F">
      <w:pPr>
        <w:pStyle w:val="Nagwek30"/>
        <w:keepNext/>
        <w:keepLines/>
        <w:shd w:val="clear" w:color="auto" w:fill="auto"/>
        <w:spacing w:after="300"/>
        <w:ind w:left="240" w:firstLine="0"/>
        <w:jc w:val="center"/>
      </w:pPr>
      <w:r>
        <w:rPr>
          <w:rStyle w:val="Nagwek3"/>
          <w:b/>
          <w:bCs/>
          <w:color w:val="000000"/>
        </w:rPr>
        <w:t>OFERTA</w:t>
      </w:r>
      <w:bookmarkEnd w:id="1"/>
    </w:p>
    <w:p w14:paraId="2A6716E7" w14:textId="77777777" w:rsidR="00B743EC" w:rsidRDefault="004A395F">
      <w:pPr>
        <w:pStyle w:val="Teksttreci0"/>
        <w:shd w:val="clear" w:color="auto" w:fill="auto"/>
        <w:ind w:left="240"/>
        <w:jc w:val="center"/>
      </w:pPr>
      <w:r>
        <w:rPr>
          <w:rStyle w:val="Teksttreci"/>
          <w:color w:val="000000"/>
        </w:rPr>
        <w:t>W odpowiedzi na ogłoszenie o przetargu nieograniczonym dotyczące</w:t>
      </w:r>
      <w:r>
        <w:rPr>
          <w:rStyle w:val="Teksttreci"/>
          <w:color w:val="000000"/>
        </w:rPr>
        <w:br/>
        <w:t>ubezpieczenie mienia, odpowiedzialności cywilnej, komunikacji oraz odpowiedzialności</w:t>
      </w:r>
      <w:r>
        <w:rPr>
          <w:rStyle w:val="Teksttreci"/>
          <w:color w:val="000000"/>
        </w:rPr>
        <w:br/>
        <w:t>prawnej z tytułu zanieczyszczenia środowiska Zakładu Utylizacji Odpadów Komunalnych</w:t>
      </w:r>
    </w:p>
    <w:p w14:paraId="3EBBA2D1" w14:textId="673B3253" w:rsidR="00A7313B" w:rsidRPr="00E13D4D" w:rsidRDefault="004A395F" w:rsidP="00E13D4D">
      <w:pPr>
        <w:pStyle w:val="Teksttreci0"/>
        <w:shd w:val="clear" w:color="auto" w:fill="auto"/>
        <w:spacing w:after="300"/>
        <w:ind w:left="240"/>
        <w:jc w:val="center"/>
        <w:rPr>
          <w:color w:val="000000"/>
        </w:rPr>
      </w:pPr>
      <w:r>
        <w:rPr>
          <w:rStyle w:val="Teksttreci"/>
          <w:color w:val="000000"/>
        </w:rPr>
        <w:t>„Stary Las” Sp. z o.o.</w:t>
      </w:r>
    </w:p>
    <w:p w14:paraId="557199F8" w14:textId="77777777" w:rsidR="00B743EC" w:rsidRDefault="004A395F">
      <w:pPr>
        <w:pStyle w:val="Teksttreci0"/>
        <w:numPr>
          <w:ilvl w:val="0"/>
          <w:numId w:val="3"/>
        </w:numPr>
        <w:shd w:val="clear" w:color="auto" w:fill="auto"/>
        <w:tabs>
          <w:tab w:val="left" w:pos="262"/>
        </w:tabs>
        <w:spacing w:after="40" w:line="240" w:lineRule="auto"/>
        <w:rPr>
          <w:sz w:val="24"/>
          <w:szCs w:val="24"/>
        </w:rPr>
      </w:pPr>
      <w:r>
        <w:rPr>
          <w:rStyle w:val="Teksttreci"/>
          <w:b/>
          <w:bCs/>
          <w:color w:val="000000"/>
          <w:sz w:val="24"/>
          <w:szCs w:val="24"/>
        </w:rPr>
        <w:t>w części I zamówienia*</w:t>
      </w:r>
    </w:p>
    <w:p w14:paraId="022CA3CD" w14:textId="77777777" w:rsidR="00B743EC" w:rsidRDefault="004A395F">
      <w:pPr>
        <w:pStyle w:val="Teksttreci0"/>
        <w:numPr>
          <w:ilvl w:val="0"/>
          <w:numId w:val="3"/>
        </w:numPr>
        <w:shd w:val="clear" w:color="auto" w:fill="auto"/>
        <w:tabs>
          <w:tab w:val="left" w:pos="262"/>
        </w:tabs>
        <w:spacing w:after="40" w:line="240" w:lineRule="auto"/>
        <w:rPr>
          <w:sz w:val="24"/>
          <w:szCs w:val="24"/>
        </w:rPr>
      </w:pPr>
      <w:r>
        <w:rPr>
          <w:rStyle w:val="Teksttreci"/>
          <w:b/>
          <w:bCs/>
          <w:color w:val="000000"/>
          <w:sz w:val="24"/>
          <w:szCs w:val="24"/>
        </w:rPr>
        <w:t>w części II zamówienia*</w:t>
      </w:r>
    </w:p>
    <w:p w14:paraId="0594A7BF" w14:textId="77777777" w:rsidR="00B743EC" w:rsidRDefault="004A395F" w:rsidP="00E13D4D">
      <w:pPr>
        <w:pStyle w:val="Teksttreci0"/>
        <w:numPr>
          <w:ilvl w:val="0"/>
          <w:numId w:val="3"/>
        </w:numPr>
        <w:shd w:val="clear" w:color="auto" w:fill="auto"/>
        <w:tabs>
          <w:tab w:val="left" w:pos="262"/>
        </w:tabs>
        <w:spacing w:line="240" w:lineRule="auto"/>
        <w:rPr>
          <w:sz w:val="24"/>
          <w:szCs w:val="24"/>
        </w:rPr>
      </w:pPr>
      <w:r>
        <w:rPr>
          <w:rStyle w:val="Teksttreci"/>
          <w:b/>
          <w:bCs/>
          <w:color w:val="000000"/>
          <w:sz w:val="24"/>
          <w:szCs w:val="24"/>
        </w:rPr>
        <w:t>w części III zamówienia*</w:t>
      </w:r>
    </w:p>
    <w:p w14:paraId="32F40DAD" w14:textId="77777777" w:rsidR="00B743EC" w:rsidRDefault="004A395F" w:rsidP="00E13D4D">
      <w:pPr>
        <w:pStyle w:val="Teksttreci0"/>
        <w:shd w:val="clear" w:color="auto" w:fill="auto"/>
        <w:spacing w:line="240" w:lineRule="auto"/>
        <w:rPr>
          <w:rStyle w:val="Teksttreci"/>
          <w:color w:val="000000"/>
          <w:sz w:val="20"/>
          <w:szCs w:val="20"/>
        </w:rPr>
      </w:pPr>
      <w:r>
        <w:rPr>
          <w:rStyle w:val="Teksttreci"/>
          <w:color w:val="000000"/>
          <w:sz w:val="20"/>
          <w:szCs w:val="20"/>
        </w:rPr>
        <w:t>*niepotrzebne skreślić</w:t>
      </w:r>
    </w:p>
    <w:p w14:paraId="65068D04" w14:textId="77777777" w:rsidR="00E13D4D" w:rsidRDefault="00E13D4D" w:rsidP="00E13D4D">
      <w:pPr>
        <w:pStyle w:val="Teksttreci0"/>
        <w:shd w:val="clear" w:color="auto" w:fill="auto"/>
        <w:spacing w:line="240" w:lineRule="auto"/>
        <w:rPr>
          <w:sz w:val="20"/>
          <w:szCs w:val="20"/>
        </w:rPr>
      </w:pPr>
    </w:p>
    <w:p w14:paraId="2B982F37" w14:textId="21419A62" w:rsidR="00023EDD" w:rsidRDefault="004A395F">
      <w:pPr>
        <w:pStyle w:val="Teksttreci0"/>
        <w:shd w:val="clear" w:color="auto" w:fill="auto"/>
        <w:tabs>
          <w:tab w:val="left" w:leader="dot" w:pos="6233"/>
        </w:tabs>
        <w:spacing w:after="300" w:line="240" w:lineRule="auto"/>
        <w:rPr>
          <w:rStyle w:val="Teksttreci"/>
          <w:color w:val="000000"/>
        </w:rPr>
      </w:pPr>
      <w:r>
        <w:rPr>
          <w:rStyle w:val="Teksttreci"/>
          <w:color w:val="000000"/>
        </w:rPr>
        <w:t>działając w imieniu i na rzecz Wykonawcy</w:t>
      </w:r>
      <w:r>
        <w:rPr>
          <w:rStyle w:val="Teksttreci"/>
          <w:color w:val="000000"/>
          <w:sz w:val="14"/>
          <w:szCs w:val="14"/>
          <w:vertAlign w:val="superscript"/>
        </w:rPr>
        <w:t>1</w:t>
      </w:r>
      <w:r>
        <w:rPr>
          <w:rStyle w:val="Teksttreci"/>
          <w:color w:val="000000"/>
          <w:sz w:val="14"/>
          <w:szCs w:val="14"/>
        </w:rPr>
        <w:t>)</w:t>
      </w:r>
      <w:r w:rsidR="00023EDD">
        <w:rPr>
          <w:rStyle w:val="Teksttreci"/>
          <w:color w:val="000000"/>
        </w:rPr>
        <w:t xml:space="preserve">   ……………………………………………….</w:t>
      </w:r>
    </w:p>
    <w:p w14:paraId="57BD74A9" w14:textId="08581FE2" w:rsidR="00B743EC" w:rsidRDefault="00023EDD">
      <w:pPr>
        <w:pStyle w:val="Teksttreci0"/>
        <w:shd w:val="clear" w:color="auto" w:fill="auto"/>
        <w:tabs>
          <w:tab w:val="left" w:leader="dot" w:pos="6233"/>
        </w:tabs>
        <w:spacing w:after="300" w:line="240" w:lineRule="auto"/>
        <w:rPr>
          <w:sz w:val="14"/>
          <w:szCs w:val="14"/>
        </w:rPr>
      </w:pPr>
      <w:r>
        <w:rPr>
          <w:rStyle w:val="Teksttreci"/>
          <w:color w:val="000000"/>
        </w:rPr>
        <w:t>…………………………………………………………</w:t>
      </w:r>
      <w:r w:rsidR="005D7A32">
        <w:rPr>
          <w:rStyle w:val="Teksttreci"/>
          <w:color w:val="000000"/>
        </w:rPr>
        <w:t xml:space="preserve"> </w:t>
      </w:r>
      <w:r>
        <w:rPr>
          <w:rStyle w:val="Teksttreci"/>
          <w:color w:val="000000"/>
        </w:rPr>
        <w:t xml:space="preserve">………………………….....................    </w:t>
      </w:r>
    </w:p>
    <w:p w14:paraId="1A316BA6" w14:textId="4AAEE1C4" w:rsidR="00B743EC" w:rsidRDefault="00023EDD">
      <w:pPr>
        <w:pStyle w:val="Teksttreci0"/>
        <w:shd w:val="clear" w:color="auto" w:fill="auto"/>
        <w:tabs>
          <w:tab w:val="left" w:leader="dot" w:pos="4757"/>
          <w:tab w:val="left" w:leader="dot" w:pos="6233"/>
        </w:tabs>
        <w:spacing w:after="300" w:line="240" w:lineRule="auto"/>
      </w:pPr>
      <w:r>
        <w:rPr>
          <w:rStyle w:val="Teksttreci"/>
          <w:color w:val="000000"/>
        </w:rPr>
        <w:t xml:space="preserve">z siedzibą </w:t>
      </w:r>
      <w:r w:rsidR="004A395F">
        <w:rPr>
          <w:rStyle w:val="Teksttreci"/>
          <w:color w:val="000000"/>
        </w:rPr>
        <w:t>w</w:t>
      </w:r>
      <w:r w:rsidR="004A395F">
        <w:rPr>
          <w:rStyle w:val="Teksttreci"/>
          <w:color w:val="000000"/>
        </w:rPr>
        <w:tab/>
      </w:r>
      <w:r w:rsidR="005D7A32">
        <w:rPr>
          <w:rStyle w:val="Teksttreci"/>
          <w:color w:val="000000"/>
        </w:rPr>
        <w:t xml:space="preserve">  </w:t>
      </w:r>
      <w:r w:rsidR="004A395F">
        <w:rPr>
          <w:rStyle w:val="Teksttreci"/>
          <w:color w:val="000000"/>
        </w:rPr>
        <w:t>ul</w:t>
      </w:r>
      <w:r>
        <w:rPr>
          <w:rStyle w:val="Teksttreci"/>
          <w:color w:val="000000"/>
        </w:rPr>
        <w:t xml:space="preserve">  ………</w:t>
      </w:r>
      <w:r w:rsidR="005D7A32">
        <w:rPr>
          <w:rStyle w:val="Teksttreci"/>
          <w:color w:val="000000"/>
        </w:rPr>
        <w:t>………………………</w:t>
      </w:r>
      <w:r>
        <w:rPr>
          <w:rStyle w:val="Teksttreci"/>
          <w:color w:val="000000"/>
        </w:rPr>
        <w:t>….</w:t>
      </w:r>
      <w:r w:rsidR="005D7A32">
        <w:rPr>
          <w:rStyle w:val="Teksttreci"/>
          <w:color w:val="000000"/>
        </w:rPr>
        <w:t>……</w:t>
      </w:r>
      <w:r w:rsidR="004A395F">
        <w:rPr>
          <w:rStyle w:val="Teksttreci"/>
          <w:color w:val="000000"/>
        </w:rPr>
        <w:tab/>
      </w:r>
    </w:p>
    <w:p w14:paraId="3217EA48" w14:textId="75FDDFE1" w:rsidR="00023EDD" w:rsidRDefault="00023EDD">
      <w:pPr>
        <w:pStyle w:val="Teksttreci0"/>
        <w:shd w:val="clear" w:color="auto" w:fill="auto"/>
        <w:tabs>
          <w:tab w:val="left" w:leader="dot" w:pos="725"/>
          <w:tab w:val="left" w:leader="dot" w:pos="3192"/>
          <w:tab w:val="left" w:leader="dot" w:pos="5477"/>
        </w:tabs>
        <w:spacing w:after="300" w:line="240" w:lineRule="auto"/>
        <w:rPr>
          <w:rStyle w:val="Teksttreci"/>
          <w:color w:val="000000"/>
        </w:rPr>
      </w:pPr>
      <w:r>
        <w:rPr>
          <w:rStyle w:val="Teksttreci"/>
          <w:color w:val="000000"/>
        </w:rPr>
        <w:t>nr</w:t>
      </w:r>
      <w:r>
        <w:rPr>
          <w:rStyle w:val="Teksttreci"/>
          <w:color w:val="000000"/>
        </w:rPr>
        <w:tab/>
        <w:t xml:space="preserve"> tel</w:t>
      </w:r>
      <w:r>
        <w:rPr>
          <w:rStyle w:val="Teksttreci"/>
          <w:color w:val="000000"/>
        </w:rPr>
        <w:tab/>
        <w:t>, fax:</w:t>
      </w:r>
      <w:r>
        <w:rPr>
          <w:rStyle w:val="Teksttreci"/>
          <w:color w:val="000000"/>
        </w:rPr>
        <w:tab/>
        <w:t xml:space="preserve">, e-mail:…………………..…….. </w:t>
      </w:r>
    </w:p>
    <w:p w14:paraId="3F61FB33" w14:textId="475CBDC0" w:rsidR="00A7313B" w:rsidRPr="00E13D4D" w:rsidRDefault="004A395F">
      <w:pPr>
        <w:pStyle w:val="Teksttreci0"/>
        <w:shd w:val="clear" w:color="auto" w:fill="auto"/>
        <w:tabs>
          <w:tab w:val="left" w:leader="dot" w:pos="725"/>
          <w:tab w:val="left" w:leader="dot" w:pos="3192"/>
          <w:tab w:val="left" w:leader="dot" w:pos="5477"/>
        </w:tabs>
        <w:spacing w:after="300" w:line="240" w:lineRule="auto"/>
        <w:rPr>
          <w:color w:val="000000"/>
        </w:rPr>
      </w:pPr>
      <w:r>
        <w:rPr>
          <w:rStyle w:val="Teksttreci"/>
          <w:color w:val="000000"/>
        </w:rPr>
        <w:t>oświadczam, co następuje:</w:t>
      </w:r>
    </w:p>
    <w:p w14:paraId="6F3DFF81" w14:textId="77777777" w:rsidR="00B743EC" w:rsidRDefault="004A395F" w:rsidP="00E13D4D">
      <w:pPr>
        <w:pStyle w:val="Teksttreci0"/>
        <w:shd w:val="clear" w:color="auto" w:fill="auto"/>
        <w:spacing w:line="240" w:lineRule="auto"/>
        <w:rPr>
          <w:rStyle w:val="Teksttreci"/>
          <w:b/>
          <w:bCs/>
          <w:color w:val="000000"/>
          <w:sz w:val="24"/>
          <w:szCs w:val="24"/>
        </w:rPr>
      </w:pPr>
      <w:r>
        <w:rPr>
          <w:rStyle w:val="Teksttreci"/>
          <w:b/>
          <w:bCs/>
          <w:color w:val="000000"/>
          <w:sz w:val="24"/>
          <w:szCs w:val="24"/>
        </w:rPr>
        <w:t>Część I zamówienia</w:t>
      </w:r>
    </w:p>
    <w:p w14:paraId="29D69349" w14:textId="77777777" w:rsidR="00E13D4D" w:rsidRDefault="00E13D4D" w:rsidP="00E13D4D">
      <w:pPr>
        <w:pStyle w:val="Teksttreci0"/>
        <w:shd w:val="clear" w:color="auto" w:fill="auto"/>
        <w:spacing w:line="240" w:lineRule="auto"/>
        <w:rPr>
          <w:sz w:val="24"/>
          <w:szCs w:val="24"/>
        </w:rPr>
      </w:pPr>
    </w:p>
    <w:p w14:paraId="387FEC61" w14:textId="77777777" w:rsidR="00B743EC" w:rsidRDefault="004A395F">
      <w:pPr>
        <w:pStyle w:val="Teksttreci0"/>
        <w:shd w:val="clear" w:color="auto" w:fill="auto"/>
        <w:spacing w:after="40" w:line="240" w:lineRule="auto"/>
      </w:pPr>
      <w:r>
        <w:rPr>
          <w:rStyle w:val="Teksttreci"/>
          <w:color w:val="000000"/>
        </w:rPr>
        <w:t>Oferuję wykonanie przedmiotu zamówienia w okresie ubezpieczenia wskazanym w SIWZ,</w:t>
      </w:r>
    </w:p>
    <w:p w14:paraId="7AA6CC15" w14:textId="7EE2E6EF" w:rsidR="00515136" w:rsidRDefault="004A395F" w:rsidP="00C17AF3">
      <w:pPr>
        <w:pStyle w:val="Nagwek30"/>
        <w:keepNext/>
        <w:keepLines/>
        <w:shd w:val="clear" w:color="auto" w:fill="auto"/>
        <w:tabs>
          <w:tab w:val="left" w:leader="dot" w:pos="8866"/>
        </w:tabs>
        <w:ind w:left="0" w:firstLine="0"/>
        <w:rPr>
          <w:rStyle w:val="Nagwek3"/>
          <w:b/>
          <w:bCs/>
          <w:color w:val="000000"/>
        </w:rPr>
      </w:pPr>
      <w:r>
        <w:rPr>
          <w:rStyle w:val="Teksttreci"/>
          <w:color w:val="000000"/>
        </w:rPr>
        <w:t>tj. od 01.02.20</w:t>
      </w:r>
      <w:r w:rsidR="00207FE7">
        <w:rPr>
          <w:rStyle w:val="Teksttreci"/>
          <w:color w:val="000000"/>
        </w:rPr>
        <w:t>21</w:t>
      </w:r>
      <w:r>
        <w:rPr>
          <w:rStyle w:val="Teksttreci"/>
          <w:color w:val="000000"/>
        </w:rPr>
        <w:t xml:space="preserve"> r. do 31.01.202</w:t>
      </w:r>
      <w:r w:rsidR="00207FE7">
        <w:rPr>
          <w:rStyle w:val="Teksttreci"/>
          <w:color w:val="000000"/>
        </w:rPr>
        <w:t>3</w:t>
      </w:r>
      <w:r>
        <w:rPr>
          <w:rStyle w:val="Teksttreci"/>
          <w:color w:val="000000"/>
        </w:rPr>
        <w:t xml:space="preserve"> r</w:t>
      </w:r>
      <w:r w:rsidRPr="00515136">
        <w:rPr>
          <w:rStyle w:val="Teksttreci"/>
          <w:b w:val="0"/>
          <w:color w:val="000000"/>
        </w:rPr>
        <w:t xml:space="preserve">. </w:t>
      </w:r>
      <w:r w:rsidR="00515136" w:rsidRPr="00515136">
        <w:rPr>
          <w:rStyle w:val="Teksttreci"/>
          <w:b w:val="0"/>
          <w:color w:val="000000"/>
        </w:rPr>
        <w:t>(</w:t>
      </w:r>
      <w:r w:rsidR="00515136" w:rsidRPr="00515136">
        <w:rPr>
          <w:rStyle w:val="Teksttreci"/>
          <w:b w:val="0"/>
          <w:color w:val="000000" w:themeColor="text1"/>
        </w:rPr>
        <w:t>p</w:t>
      </w:r>
      <w:r w:rsidR="00515136">
        <w:rPr>
          <w:rStyle w:val="Teksttreci"/>
          <w:b w:val="0"/>
          <w:color w:val="000000" w:themeColor="text1"/>
        </w:rPr>
        <w:t xml:space="preserve">olisa ubezpieczeniowa </w:t>
      </w:r>
      <w:r w:rsidR="00515136" w:rsidRPr="00515136">
        <w:rPr>
          <w:rStyle w:val="Teksttreci"/>
          <w:b w:val="0"/>
          <w:color w:val="000000" w:themeColor="text1"/>
        </w:rPr>
        <w:t>wystawiana w okres</w:t>
      </w:r>
      <w:r w:rsidR="00515136">
        <w:rPr>
          <w:rStyle w:val="Teksttreci"/>
          <w:b w:val="0"/>
          <w:color w:val="000000" w:themeColor="text1"/>
        </w:rPr>
        <w:t xml:space="preserve">ach rozliczeniowych </w:t>
      </w:r>
      <w:r w:rsidR="00515136" w:rsidRPr="00515136">
        <w:rPr>
          <w:rStyle w:val="Teksttreci"/>
          <w:b w:val="0"/>
          <w:color w:val="000000" w:themeColor="text1"/>
        </w:rPr>
        <w:t>od 01.02.2021r. do 31.01.2022r. oraz 01.02.2022r. do 31.01.2023</w:t>
      </w:r>
      <w:r w:rsidR="00515136">
        <w:rPr>
          <w:rStyle w:val="Teksttreci"/>
          <w:b w:val="0"/>
          <w:color w:val="000000" w:themeColor="text1"/>
        </w:rPr>
        <w:t xml:space="preserve"> </w:t>
      </w:r>
      <w:r w:rsidR="00515136" w:rsidRPr="00515136">
        <w:rPr>
          <w:rStyle w:val="Teksttreci"/>
          <w:b w:val="0"/>
          <w:color w:val="000000" w:themeColor="text1"/>
        </w:rPr>
        <w:t>r.</w:t>
      </w:r>
      <w:r w:rsidR="00515136">
        <w:rPr>
          <w:rStyle w:val="Teksttreci"/>
          <w:b w:val="0"/>
          <w:color w:val="000000" w:themeColor="text1"/>
        </w:rPr>
        <w:t xml:space="preserve">) </w:t>
      </w:r>
      <w:r>
        <w:rPr>
          <w:rStyle w:val="Teksttreci"/>
          <w:color w:val="000000"/>
        </w:rPr>
        <w:t xml:space="preserve">za </w:t>
      </w:r>
      <w:r w:rsidR="00515136">
        <w:rPr>
          <w:rStyle w:val="Teksttreci"/>
          <w:color w:val="000000"/>
        </w:rPr>
        <w:t>cenę ……………………..</w:t>
      </w:r>
      <w:r>
        <w:rPr>
          <w:rStyle w:val="Teksttreci"/>
          <w:color w:val="000000"/>
        </w:rPr>
        <w:t>zł</w:t>
      </w:r>
      <w:bookmarkStart w:id="2" w:name="bookmark28"/>
      <w:r w:rsidR="00515136">
        <w:rPr>
          <w:rStyle w:val="Teksttreci"/>
          <w:color w:val="000000"/>
        </w:rPr>
        <w:t xml:space="preserve"> </w:t>
      </w:r>
      <w:r w:rsidR="00515136">
        <w:rPr>
          <w:rStyle w:val="Nagwek3"/>
          <w:b/>
          <w:bCs/>
          <w:color w:val="000000"/>
        </w:rPr>
        <w:t>(słownie: ………………………………………zł</w:t>
      </w:r>
      <w:r>
        <w:rPr>
          <w:rStyle w:val="Nagwek3"/>
          <w:b/>
          <w:bCs/>
          <w:color w:val="000000"/>
        </w:rPr>
        <w:t>)</w:t>
      </w:r>
      <w:bookmarkEnd w:id="2"/>
      <w:r w:rsidR="00515136">
        <w:rPr>
          <w:rStyle w:val="Nagwek3"/>
          <w:b/>
          <w:bCs/>
          <w:color w:val="000000"/>
        </w:rPr>
        <w:t xml:space="preserve"> </w:t>
      </w:r>
    </w:p>
    <w:p w14:paraId="3FBAF81B" w14:textId="77777777" w:rsidR="00C17AF3" w:rsidRPr="00515136" w:rsidRDefault="00C17AF3" w:rsidP="00C17AF3">
      <w:pPr>
        <w:pStyle w:val="Nagwek30"/>
        <w:keepNext/>
        <w:keepLines/>
        <w:shd w:val="clear" w:color="auto" w:fill="auto"/>
        <w:tabs>
          <w:tab w:val="left" w:leader="dot" w:pos="8866"/>
        </w:tabs>
        <w:ind w:left="0" w:firstLine="0"/>
        <w:rPr>
          <w:color w:val="000000"/>
        </w:rPr>
      </w:pPr>
    </w:p>
    <w:p w14:paraId="1842E632" w14:textId="19D4631F" w:rsidR="00B743EC" w:rsidRDefault="004A395F" w:rsidP="00C17AF3">
      <w:pPr>
        <w:pStyle w:val="Teksttreci0"/>
        <w:shd w:val="clear" w:color="auto" w:fill="auto"/>
        <w:ind w:right="280"/>
      </w:pPr>
      <w:r>
        <w:rPr>
          <w:rStyle w:val="Teksttreci"/>
          <w:color w:val="000000"/>
        </w:rPr>
        <w:t>Oświadczam, że akceptuję wszystkie klauzul</w:t>
      </w:r>
      <w:r w:rsidR="005D7A32">
        <w:rPr>
          <w:rStyle w:val="Teksttreci"/>
          <w:color w:val="000000"/>
        </w:rPr>
        <w:t>e obligatoryjne od nr 1 do nr 34</w:t>
      </w:r>
      <w:r>
        <w:rPr>
          <w:rStyle w:val="Teksttreci"/>
          <w:color w:val="000000"/>
        </w:rPr>
        <w:t xml:space="preserve"> oraz następujące klauzule fakultatywne dla części I zamówienia (</w:t>
      </w:r>
      <w:r>
        <w:rPr>
          <w:rStyle w:val="Teksttreci"/>
          <w:b/>
          <w:bCs/>
          <w:color w:val="000000"/>
        </w:rPr>
        <w:t xml:space="preserve">akceptuję / nie akceptuję </w:t>
      </w:r>
      <w:r>
        <w:rPr>
          <w:rStyle w:val="Teksttreci"/>
          <w:color w:val="000000"/>
        </w:rPr>
        <w:t>- wpisać właściwe)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86"/>
        <w:gridCol w:w="5242"/>
        <w:gridCol w:w="1277"/>
        <w:gridCol w:w="1430"/>
      </w:tblGrid>
      <w:tr w:rsidR="00B743EC" w14:paraId="5958AC8A" w14:textId="77777777">
        <w:trPr>
          <w:trHeight w:hRule="exact" w:val="677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5985BE37" w14:textId="77777777" w:rsidR="00B743EC" w:rsidRDefault="004A395F">
            <w:pPr>
              <w:pStyle w:val="Inne0"/>
              <w:shd w:val="clear" w:color="auto" w:fill="auto"/>
              <w:spacing w:line="240" w:lineRule="auto"/>
              <w:jc w:val="left"/>
            </w:pPr>
            <w:r>
              <w:rPr>
                <w:rStyle w:val="Inne"/>
                <w:color w:val="000000"/>
              </w:rPr>
              <w:t>Nr klauzuli</w:t>
            </w: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7ADF2AB4" w14:textId="77777777" w:rsidR="00B743EC" w:rsidRDefault="004A395F">
            <w:pPr>
              <w:pStyle w:val="Inne0"/>
              <w:shd w:val="clear" w:color="auto" w:fill="auto"/>
              <w:spacing w:line="240" w:lineRule="auto"/>
              <w:jc w:val="center"/>
            </w:pPr>
            <w:r>
              <w:rPr>
                <w:rStyle w:val="Inne"/>
                <w:color w:val="000000"/>
              </w:rPr>
              <w:t>Nazwa klauzuli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5E763CB7" w14:textId="77777777" w:rsidR="00B743EC" w:rsidRDefault="004A395F">
            <w:pPr>
              <w:pStyle w:val="Inne0"/>
              <w:shd w:val="clear" w:color="auto" w:fill="auto"/>
              <w:spacing w:line="240" w:lineRule="auto"/>
              <w:ind w:right="180"/>
              <w:jc w:val="center"/>
            </w:pPr>
            <w:r>
              <w:rPr>
                <w:rStyle w:val="Inne"/>
                <w:color w:val="000000"/>
              </w:rPr>
              <w:t>Liczba</w:t>
            </w:r>
          </w:p>
          <w:p w14:paraId="79042619" w14:textId="77777777" w:rsidR="00B743EC" w:rsidRDefault="004A395F">
            <w:pPr>
              <w:pStyle w:val="Inne0"/>
              <w:shd w:val="clear" w:color="auto" w:fill="auto"/>
              <w:spacing w:line="240" w:lineRule="auto"/>
              <w:ind w:right="120"/>
              <w:jc w:val="center"/>
            </w:pPr>
            <w:r>
              <w:rPr>
                <w:rStyle w:val="Inne"/>
                <w:color w:val="000000"/>
              </w:rPr>
              <w:t>punktów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2F368352" w14:textId="77777777" w:rsidR="00B743EC" w:rsidRDefault="004A395F">
            <w:pPr>
              <w:pStyle w:val="Inne0"/>
              <w:shd w:val="clear" w:color="auto" w:fill="auto"/>
              <w:spacing w:line="240" w:lineRule="auto"/>
              <w:ind w:right="140"/>
              <w:jc w:val="center"/>
            </w:pPr>
            <w:r>
              <w:rPr>
                <w:rStyle w:val="Inne"/>
                <w:color w:val="000000"/>
              </w:rPr>
              <w:t>TAK/NIE</w:t>
            </w:r>
          </w:p>
        </w:tc>
      </w:tr>
      <w:tr w:rsidR="00B743EC" w14:paraId="4CE3D5A5" w14:textId="77777777">
        <w:trPr>
          <w:trHeight w:hRule="exact" w:val="360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39E01C79" w14:textId="77777777" w:rsidR="00B743EC" w:rsidRDefault="004A395F">
            <w:pPr>
              <w:pStyle w:val="Inne0"/>
              <w:shd w:val="clear" w:color="auto" w:fill="auto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Style w:val="Inne"/>
                <w:color w:val="000000"/>
                <w:sz w:val="16"/>
                <w:szCs w:val="16"/>
              </w:rPr>
              <w:t>1</w:t>
            </w: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65B12ED6" w14:textId="77777777" w:rsidR="00B743EC" w:rsidRDefault="004A395F">
            <w:pPr>
              <w:pStyle w:val="Inne0"/>
              <w:shd w:val="clear" w:color="auto" w:fill="auto"/>
              <w:spacing w:line="240" w:lineRule="auto"/>
              <w:ind w:right="80"/>
              <w:jc w:val="center"/>
              <w:rPr>
                <w:sz w:val="16"/>
                <w:szCs w:val="16"/>
              </w:rPr>
            </w:pPr>
            <w:r>
              <w:rPr>
                <w:rStyle w:val="Inne"/>
                <w:color w:val="000000"/>
                <w:sz w:val="16"/>
                <w:szCs w:val="16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595EC2A0" w14:textId="77777777" w:rsidR="00B743EC" w:rsidRDefault="004A395F">
            <w:pPr>
              <w:pStyle w:val="Inne0"/>
              <w:shd w:val="clear" w:color="auto" w:fill="auto"/>
              <w:spacing w:line="240" w:lineRule="auto"/>
              <w:ind w:right="360"/>
              <w:jc w:val="right"/>
              <w:rPr>
                <w:sz w:val="16"/>
                <w:szCs w:val="16"/>
              </w:rPr>
            </w:pPr>
            <w:r>
              <w:rPr>
                <w:rStyle w:val="Inne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235D49C5" w14:textId="77777777" w:rsidR="00B743EC" w:rsidRDefault="004A395F">
            <w:pPr>
              <w:pStyle w:val="Inne0"/>
              <w:shd w:val="clear" w:color="auto" w:fill="auto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Style w:val="Inne"/>
                <w:color w:val="000000"/>
                <w:sz w:val="16"/>
                <w:szCs w:val="16"/>
              </w:rPr>
              <w:t>4</w:t>
            </w:r>
          </w:p>
        </w:tc>
      </w:tr>
      <w:tr w:rsidR="00B743EC" w14:paraId="58114CDE" w14:textId="77777777">
        <w:trPr>
          <w:trHeight w:hRule="exact" w:val="499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5B87F4EE" w14:textId="46A2DF28" w:rsidR="00B743EC" w:rsidRDefault="004A395F">
            <w:pPr>
              <w:pStyle w:val="Inne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Inne"/>
                <w:color w:val="000000"/>
                <w:sz w:val="20"/>
                <w:szCs w:val="20"/>
              </w:rPr>
              <w:t>3</w:t>
            </w:r>
            <w:r w:rsidR="008B7369">
              <w:rPr>
                <w:rStyle w:val="Inne"/>
                <w:color w:val="000000"/>
                <w:sz w:val="20"/>
                <w:szCs w:val="20"/>
              </w:rPr>
              <w:t>5</w:t>
            </w: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09CC2E13" w14:textId="77777777" w:rsidR="00B743EC" w:rsidRDefault="004A395F">
            <w:pPr>
              <w:pStyle w:val="Inne0"/>
              <w:shd w:val="clear" w:color="auto" w:fill="auto"/>
              <w:spacing w:line="240" w:lineRule="auto"/>
              <w:ind w:left="140"/>
              <w:jc w:val="left"/>
              <w:rPr>
                <w:sz w:val="20"/>
                <w:szCs w:val="20"/>
              </w:rPr>
            </w:pPr>
            <w:r>
              <w:rPr>
                <w:rStyle w:val="Inne"/>
                <w:color w:val="000000"/>
                <w:sz w:val="20"/>
                <w:szCs w:val="20"/>
              </w:rPr>
              <w:t>Klauzula zwiększonych kosztów działalności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791039AF" w14:textId="77777777" w:rsidR="00B743EC" w:rsidRDefault="004A395F">
            <w:pPr>
              <w:pStyle w:val="Inne0"/>
              <w:shd w:val="clear" w:color="auto" w:fill="auto"/>
              <w:spacing w:line="240" w:lineRule="auto"/>
              <w:ind w:right="360"/>
              <w:jc w:val="right"/>
              <w:rPr>
                <w:sz w:val="20"/>
                <w:szCs w:val="20"/>
              </w:rPr>
            </w:pPr>
            <w:r>
              <w:rPr>
                <w:rStyle w:val="Inne"/>
                <w:color w:val="000000"/>
                <w:sz w:val="20"/>
                <w:szCs w:val="20"/>
              </w:rPr>
              <w:t>4 pkt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7E81E3E9" w14:textId="77777777" w:rsidR="00B743EC" w:rsidRDefault="00B743EC">
            <w:pPr>
              <w:rPr>
                <w:color w:val="auto"/>
                <w:sz w:val="10"/>
                <w:szCs w:val="10"/>
              </w:rPr>
            </w:pPr>
          </w:p>
        </w:tc>
      </w:tr>
      <w:tr w:rsidR="00B743EC" w14:paraId="1A977057" w14:textId="77777777">
        <w:trPr>
          <w:trHeight w:hRule="exact" w:val="293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2ABEB7CB" w14:textId="553C5E04" w:rsidR="00B743EC" w:rsidRDefault="004A395F">
            <w:pPr>
              <w:pStyle w:val="Inne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Inne"/>
                <w:color w:val="000000"/>
                <w:sz w:val="20"/>
                <w:szCs w:val="20"/>
              </w:rPr>
              <w:t>3</w:t>
            </w:r>
            <w:r w:rsidR="008B7369">
              <w:rPr>
                <w:rStyle w:val="Inne"/>
                <w:color w:val="000000"/>
                <w:sz w:val="20"/>
                <w:szCs w:val="20"/>
              </w:rPr>
              <w:t>6</w:t>
            </w: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719DA3BC" w14:textId="77777777" w:rsidR="00B743EC" w:rsidRDefault="004A395F">
            <w:pPr>
              <w:pStyle w:val="Inne0"/>
              <w:shd w:val="clear" w:color="auto" w:fill="auto"/>
              <w:spacing w:line="240" w:lineRule="auto"/>
              <w:ind w:left="140"/>
              <w:jc w:val="left"/>
              <w:rPr>
                <w:sz w:val="20"/>
                <w:szCs w:val="20"/>
              </w:rPr>
            </w:pPr>
            <w:r>
              <w:rPr>
                <w:rStyle w:val="Inne"/>
                <w:color w:val="000000"/>
                <w:sz w:val="20"/>
                <w:szCs w:val="20"/>
              </w:rPr>
              <w:t>Klauzula ubezpieczenia szkód elektrycznych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479F5DF4" w14:textId="77777777" w:rsidR="00B743EC" w:rsidRDefault="004A395F">
            <w:pPr>
              <w:pStyle w:val="Inne0"/>
              <w:shd w:val="clear" w:color="auto" w:fill="auto"/>
              <w:spacing w:line="240" w:lineRule="auto"/>
              <w:ind w:right="360"/>
              <w:jc w:val="right"/>
              <w:rPr>
                <w:sz w:val="20"/>
                <w:szCs w:val="20"/>
              </w:rPr>
            </w:pPr>
            <w:r>
              <w:rPr>
                <w:rStyle w:val="Inne"/>
                <w:color w:val="000000"/>
                <w:sz w:val="20"/>
                <w:szCs w:val="20"/>
              </w:rPr>
              <w:t>2 pkt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47E440D1" w14:textId="77777777" w:rsidR="00B743EC" w:rsidRDefault="00B743EC">
            <w:pPr>
              <w:rPr>
                <w:color w:val="auto"/>
                <w:sz w:val="10"/>
                <w:szCs w:val="10"/>
              </w:rPr>
            </w:pPr>
          </w:p>
        </w:tc>
      </w:tr>
      <w:tr w:rsidR="00B743EC" w14:paraId="7244B1D3" w14:textId="77777777">
        <w:trPr>
          <w:trHeight w:hRule="exact" w:val="336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14:paraId="3EBD67FD" w14:textId="0E6E1D32" w:rsidR="00B743EC" w:rsidRDefault="004A395F">
            <w:pPr>
              <w:pStyle w:val="Inne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Inne"/>
                <w:color w:val="000000"/>
                <w:sz w:val="20"/>
                <w:szCs w:val="20"/>
              </w:rPr>
              <w:t>3</w:t>
            </w:r>
            <w:r w:rsidR="008B7369">
              <w:rPr>
                <w:rStyle w:val="Inne"/>
                <w:color w:val="000000"/>
                <w:sz w:val="20"/>
                <w:szCs w:val="20"/>
              </w:rPr>
              <w:t>7</w:t>
            </w: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14:paraId="034B1919" w14:textId="77777777" w:rsidR="00B743EC" w:rsidRDefault="004A395F">
            <w:pPr>
              <w:pStyle w:val="Inne0"/>
              <w:shd w:val="clear" w:color="auto" w:fill="auto"/>
              <w:spacing w:line="240" w:lineRule="auto"/>
              <w:ind w:left="140"/>
              <w:jc w:val="left"/>
              <w:rPr>
                <w:sz w:val="20"/>
                <w:szCs w:val="20"/>
              </w:rPr>
            </w:pPr>
            <w:r>
              <w:rPr>
                <w:rStyle w:val="Inne"/>
                <w:color w:val="000000"/>
                <w:sz w:val="20"/>
                <w:szCs w:val="20"/>
              </w:rPr>
              <w:t>Klauzula aktów terroryzmu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14:paraId="730E92CB" w14:textId="77777777" w:rsidR="00B743EC" w:rsidRDefault="004A395F">
            <w:pPr>
              <w:pStyle w:val="Inne0"/>
              <w:shd w:val="clear" w:color="auto" w:fill="auto"/>
              <w:spacing w:line="240" w:lineRule="auto"/>
              <w:ind w:right="360"/>
              <w:jc w:val="right"/>
              <w:rPr>
                <w:sz w:val="20"/>
                <w:szCs w:val="20"/>
              </w:rPr>
            </w:pPr>
            <w:r>
              <w:rPr>
                <w:rStyle w:val="Inne"/>
                <w:color w:val="000000"/>
                <w:sz w:val="20"/>
                <w:szCs w:val="20"/>
              </w:rPr>
              <w:t>2 pkt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122773A" w14:textId="77777777" w:rsidR="00B743EC" w:rsidRDefault="00B743EC">
            <w:pPr>
              <w:rPr>
                <w:color w:val="auto"/>
                <w:sz w:val="10"/>
                <w:szCs w:val="10"/>
              </w:rPr>
            </w:pPr>
          </w:p>
        </w:tc>
      </w:tr>
    </w:tbl>
    <w:p w14:paraId="5066EFFA" w14:textId="77777777" w:rsidR="00B743EC" w:rsidRDefault="004A395F">
      <w:pPr>
        <w:spacing w:line="14" w:lineRule="exact"/>
        <w:rPr>
          <w:color w:val="auto"/>
        </w:rPr>
      </w:pPr>
      <w:r>
        <w:rPr>
          <w:color w:val="auto"/>
        </w:rPr>
        <w:br w:type="page"/>
      </w:r>
    </w:p>
    <w:tbl>
      <w:tblPr>
        <w:tblW w:w="9203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81"/>
        <w:gridCol w:w="5225"/>
        <w:gridCol w:w="1272"/>
        <w:gridCol w:w="1425"/>
      </w:tblGrid>
      <w:tr w:rsidR="00B743EC" w14:paraId="66ED3157" w14:textId="77777777" w:rsidTr="00955CD9">
        <w:trPr>
          <w:trHeight w:hRule="exact" w:val="305"/>
          <w:jc w:val="center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18111B45" w14:textId="35EF1C9C" w:rsidR="00B743EC" w:rsidRPr="00336124" w:rsidRDefault="004A395F">
            <w:pPr>
              <w:pStyle w:val="Inne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336124">
              <w:rPr>
                <w:rStyle w:val="Inne"/>
                <w:color w:val="000000"/>
                <w:sz w:val="20"/>
                <w:szCs w:val="20"/>
              </w:rPr>
              <w:lastRenderedPageBreak/>
              <w:t>3</w:t>
            </w:r>
            <w:r w:rsidR="008B7369" w:rsidRPr="00336124">
              <w:rPr>
                <w:rStyle w:val="Inne"/>
                <w:color w:val="000000"/>
                <w:sz w:val="20"/>
                <w:szCs w:val="20"/>
              </w:rPr>
              <w:t>8</w:t>
            </w:r>
          </w:p>
        </w:tc>
        <w:tc>
          <w:tcPr>
            <w:tcW w:w="522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634FEA8D" w14:textId="77777777" w:rsidR="00B743EC" w:rsidRPr="00336124" w:rsidRDefault="004A395F">
            <w:pPr>
              <w:pStyle w:val="Inne0"/>
              <w:shd w:val="clear" w:color="auto" w:fill="auto"/>
              <w:spacing w:line="240" w:lineRule="auto"/>
              <w:ind w:firstLine="140"/>
              <w:jc w:val="left"/>
              <w:rPr>
                <w:sz w:val="20"/>
                <w:szCs w:val="20"/>
              </w:rPr>
            </w:pPr>
            <w:r w:rsidRPr="00336124">
              <w:rPr>
                <w:rStyle w:val="Inne"/>
                <w:color w:val="000000"/>
                <w:sz w:val="20"/>
                <w:szCs w:val="20"/>
              </w:rPr>
              <w:t>Klauzula funduszu prewencyjnego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0BE5FDD1" w14:textId="45732AA8" w:rsidR="00B743EC" w:rsidRPr="00336124" w:rsidRDefault="00CA6B7F">
            <w:pPr>
              <w:pStyle w:val="Inne0"/>
              <w:shd w:val="clear" w:color="auto" w:fill="auto"/>
              <w:spacing w:line="240" w:lineRule="auto"/>
              <w:ind w:right="360"/>
              <w:jc w:val="right"/>
              <w:rPr>
                <w:sz w:val="20"/>
                <w:szCs w:val="20"/>
              </w:rPr>
            </w:pPr>
            <w:r w:rsidRPr="00336124">
              <w:rPr>
                <w:rStyle w:val="Inne"/>
                <w:color w:val="000000"/>
                <w:sz w:val="20"/>
                <w:szCs w:val="20"/>
              </w:rPr>
              <w:t>4</w:t>
            </w:r>
            <w:r w:rsidR="004A395F" w:rsidRPr="00336124">
              <w:rPr>
                <w:rStyle w:val="Inne"/>
                <w:color w:val="000000"/>
                <w:sz w:val="20"/>
                <w:szCs w:val="20"/>
              </w:rPr>
              <w:t xml:space="preserve"> pkt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1146DF32" w14:textId="77777777" w:rsidR="00B743EC" w:rsidRPr="00336124" w:rsidRDefault="00B743EC">
            <w:pPr>
              <w:rPr>
                <w:color w:val="auto"/>
                <w:sz w:val="20"/>
                <w:szCs w:val="20"/>
              </w:rPr>
            </w:pPr>
          </w:p>
        </w:tc>
      </w:tr>
      <w:tr w:rsidR="00B743EC" w14:paraId="5382A0F3" w14:textId="77777777" w:rsidTr="00955CD9">
        <w:trPr>
          <w:trHeight w:hRule="exact" w:val="486"/>
          <w:jc w:val="center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348ACEF1" w14:textId="5895058F" w:rsidR="00B743EC" w:rsidRPr="00336124" w:rsidRDefault="008B7369">
            <w:pPr>
              <w:pStyle w:val="Inne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336124">
              <w:rPr>
                <w:rStyle w:val="Inne"/>
                <w:color w:val="000000"/>
                <w:sz w:val="20"/>
                <w:szCs w:val="20"/>
              </w:rPr>
              <w:t>39</w:t>
            </w:r>
          </w:p>
        </w:tc>
        <w:tc>
          <w:tcPr>
            <w:tcW w:w="522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4C31C273" w14:textId="77777777" w:rsidR="00B743EC" w:rsidRPr="00336124" w:rsidRDefault="004A395F" w:rsidP="00955CD9">
            <w:pPr>
              <w:pStyle w:val="Inne0"/>
              <w:shd w:val="clear" w:color="auto" w:fill="auto"/>
              <w:spacing w:line="240" w:lineRule="auto"/>
              <w:ind w:left="127"/>
              <w:jc w:val="left"/>
              <w:rPr>
                <w:sz w:val="20"/>
                <w:szCs w:val="20"/>
              </w:rPr>
            </w:pPr>
            <w:r w:rsidRPr="00336124">
              <w:rPr>
                <w:rStyle w:val="Inne"/>
                <w:color w:val="000000"/>
                <w:sz w:val="20"/>
                <w:szCs w:val="20"/>
              </w:rPr>
              <w:t>Klauzula zmniejszonej franszyzy redukcyjnej dla szkód wynikających z ryzyka pożaru, wybuchu, sadzy i dymu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2BFD99E2" w14:textId="388FA5C1" w:rsidR="00B743EC" w:rsidRPr="00336124" w:rsidRDefault="00CA6B7F">
            <w:pPr>
              <w:pStyle w:val="Inne0"/>
              <w:shd w:val="clear" w:color="auto" w:fill="auto"/>
              <w:spacing w:line="240" w:lineRule="auto"/>
              <w:ind w:right="360"/>
              <w:jc w:val="right"/>
              <w:rPr>
                <w:sz w:val="20"/>
                <w:szCs w:val="20"/>
              </w:rPr>
            </w:pPr>
            <w:r w:rsidRPr="00336124">
              <w:rPr>
                <w:rStyle w:val="Inne"/>
                <w:color w:val="000000"/>
                <w:sz w:val="20"/>
                <w:szCs w:val="20"/>
              </w:rPr>
              <w:t>10</w:t>
            </w:r>
            <w:r w:rsidR="004A395F" w:rsidRPr="00336124">
              <w:rPr>
                <w:rStyle w:val="Inne"/>
                <w:color w:val="000000"/>
                <w:sz w:val="20"/>
                <w:szCs w:val="20"/>
              </w:rPr>
              <w:t xml:space="preserve"> pkt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3B05405A" w14:textId="77777777" w:rsidR="00B743EC" w:rsidRPr="00336124" w:rsidRDefault="00B743EC">
            <w:pPr>
              <w:rPr>
                <w:color w:val="auto"/>
                <w:sz w:val="20"/>
                <w:szCs w:val="20"/>
              </w:rPr>
            </w:pPr>
          </w:p>
        </w:tc>
      </w:tr>
      <w:tr w:rsidR="00B743EC" w14:paraId="7D7241D4" w14:textId="77777777" w:rsidTr="00955CD9">
        <w:trPr>
          <w:trHeight w:hRule="exact" w:val="354"/>
          <w:jc w:val="center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55656577" w14:textId="490F60B0" w:rsidR="00B743EC" w:rsidRPr="00336124" w:rsidRDefault="008B7369">
            <w:pPr>
              <w:pStyle w:val="Inne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336124">
              <w:rPr>
                <w:rStyle w:val="Inne"/>
                <w:color w:val="000000"/>
                <w:sz w:val="20"/>
                <w:szCs w:val="20"/>
              </w:rPr>
              <w:t>40</w:t>
            </w:r>
          </w:p>
        </w:tc>
        <w:tc>
          <w:tcPr>
            <w:tcW w:w="522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2DF2623E" w14:textId="77777777" w:rsidR="00B743EC" w:rsidRPr="00336124" w:rsidRDefault="004A395F">
            <w:pPr>
              <w:pStyle w:val="Inne0"/>
              <w:shd w:val="clear" w:color="auto" w:fill="auto"/>
              <w:spacing w:line="240" w:lineRule="auto"/>
              <w:ind w:firstLine="140"/>
              <w:jc w:val="left"/>
              <w:rPr>
                <w:sz w:val="20"/>
                <w:szCs w:val="20"/>
              </w:rPr>
            </w:pPr>
            <w:r w:rsidRPr="00336124">
              <w:rPr>
                <w:rStyle w:val="Inne"/>
                <w:color w:val="000000"/>
                <w:sz w:val="20"/>
                <w:szCs w:val="20"/>
              </w:rPr>
              <w:t>Klauzula kompensacji sum ubezpieczenia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46AFC076" w14:textId="3ADCD258" w:rsidR="00B743EC" w:rsidRPr="00336124" w:rsidRDefault="00CA6B7F">
            <w:pPr>
              <w:pStyle w:val="Inne0"/>
              <w:shd w:val="clear" w:color="auto" w:fill="auto"/>
              <w:spacing w:line="240" w:lineRule="auto"/>
              <w:ind w:right="360"/>
              <w:jc w:val="right"/>
              <w:rPr>
                <w:sz w:val="20"/>
                <w:szCs w:val="20"/>
              </w:rPr>
            </w:pPr>
            <w:r w:rsidRPr="00336124">
              <w:rPr>
                <w:rStyle w:val="Inne"/>
                <w:color w:val="000000"/>
                <w:sz w:val="20"/>
                <w:szCs w:val="20"/>
              </w:rPr>
              <w:t>2</w:t>
            </w:r>
            <w:r w:rsidR="004A395F" w:rsidRPr="00336124">
              <w:rPr>
                <w:rStyle w:val="Inne"/>
                <w:color w:val="000000"/>
                <w:sz w:val="20"/>
                <w:szCs w:val="20"/>
              </w:rPr>
              <w:t xml:space="preserve"> pkt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5F7743D6" w14:textId="77777777" w:rsidR="00B743EC" w:rsidRPr="00336124" w:rsidRDefault="00B743EC">
            <w:pPr>
              <w:rPr>
                <w:color w:val="auto"/>
                <w:sz w:val="20"/>
                <w:szCs w:val="20"/>
              </w:rPr>
            </w:pPr>
          </w:p>
        </w:tc>
      </w:tr>
      <w:tr w:rsidR="008B7369" w14:paraId="2B5627A0" w14:textId="77777777" w:rsidTr="00955CD9">
        <w:trPr>
          <w:trHeight w:hRule="exact" w:val="594"/>
          <w:jc w:val="center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23546119" w14:textId="2342A86A" w:rsidR="008B7369" w:rsidRPr="00336124" w:rsidRDefault="008B7369" w:rsidP="008B7369">
            <w:pPr>
              <w:pStyle w:val="Inne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336124">
              <w:rPr>
                <w:rStyle w:val="Inne"/>
                <w:color w:val="000000"/>
                <w:sz w:val="20"/>
                <w:szCs w:val="20"/>
              </w:rPr>
              <w:t>41</w:t>
            </w:r>
          </w:p>
        </w:tc>
        <w:tc>
          <w:tcPr>
            <w:tcW w:w="522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771DB1F4" w14:textId="3BD9B4B7" w:rsidR="008B7369" w:rsidRPr="00336124" w:rsidRDefault="008B7369" w:rsidP="00955CD9">
            <w:pPr>
              <w:pStyle w:val="Inne0"/>
              <w:shd w:val="clear" w:color="auto" w:fill="auto"/>
              <w:spacing w:line="240" w:lineRule="auto"/>
              <w:ind w:left="127"/>
              <w:jc w:val="left"/>
              <w:rPr>
                <w:sz w:val="20"/>
                <w:szCs w:val="20"/>
              </w:rPr>
            </w:pPr>
            <w:r w:rsidRPr="00336124">
              <w:rPr>
                <w:rStyle w:val="Inne"/>
                <w:color w:val="000000"/>
                <w:sz w:val="20"/>
                <w:szCs w:val="20"/>
              </w:rPr>
              <w:t>Klauzula uznania kosztów dodatkowych wynikających z braku części zamiennych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4940CE7B" w14:textId="3E8CF06C" w:rsidR="008B7369" w:rsidRPr="00336124" w:rsidRDefault="00CA6B7F" w:rsidP="008B7369">
            <w:pPr>
              <w:pStyle w:val="Inne0"/>
              <w:shd w:val="clear" w:color="auto" w:fill="auto"/>
              <w:spacing w:line="240" w:lineRule="auto"/>
              <w:ind w:right="360"/>
              <w:jc w:val="right"/>
              <w:rPr>
                <w:sz w:val="20"/>
                <w:szCs w:val="20"/>
              </w:rPr>
            </w:pPr>
            <w:r w:rsidRPr="00336124">
              <w:rPr>
                <w:rStyle w:val="Inne"/>
                <w:color w:val="000000"/>
                <w:sz w:val="20"/>
                <w:szCs w:val="20"/>
              </w:rPr>
              <w:t>2</w:t>
            </w:r>
            <w:r w:rsidR="008B7369" w:rsidRPr="00336124">
              <w:rPr>
                <w:rStyle w:val="Inne"/>
                <w:color w:val="000000"/>
                <w:sz w:val="20"/>
                <w:szCs w:val="20"/>
              </w:rPr>
              <w:t xml:space="preserve"> pkt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563E33CD" w14:textId="77777777" w:rsidR="008B7369" w:rsidRPr="00336124" w:rsidRDefault="008B7369" w:rsidP="008B7369">
            <w:pPr>
              <w:rPr>
                <w:color w:val="auto"/>
                <w:sz w:val="20"/>
                <w:szCs w:val="20"/>
              </w:rPr>
            </w:pPr>
          </w:p>
        </w:tc>
      </w:tr>
      <w:tr w:rsidR="008B7369" w14:paraId="3F540F33" w14:textId="77777777" w:rsidTr="00336124">
        <w:trPr>
          <w:trHeight w:hRule="exact" w:val="286"/>
          <w:jc w:val="center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233AEB09" w14:textId="07BC2E8A" w:rsidR="008B7369" w:rsidRPr="00336124" w:rsidRDefault="008B7369" w:rsidP="008B7369">
            <w:pPr>
              <w:pStyle w:val="Inne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336124">
              <w:rPr>
                <w:rStyle w:val="Inne"/>
                <w:color w:val="000000"/>
                <w:sz w:val="20"/>
                <w:szCs w:val="20"/>
              </w:rPr>
              <w:t>42</w:t>
            </w:r>
          </w:p>
        </w:tc>
        <w:tc>
          <w:tcPr>
            <w:tcW w:w="5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14:paraId="26577DCE" w14:textId="4E189565" w:rsidR="008B7369" w:rsidRPr="00336124" w:rsidRDefault="008B7369" w:rsidP="008B7369">
            <w:pPr>
              <w:pStyle w:val="Inne0"/>
              <w:shd w:val="clear" w:color="auto" w:fill="auto"/>
              <w:spacing w:line="240" w:lineRule="auto"/>
              <w:ind w:firstLine="140"/>
              <w:jc w:val="left"/>
              <w:rPr>
                <w:sz w:val="20"/>
                <w:szCs w:val="20"/>
              </w:rPr>
            </w:pPr>
            <w:r w:rsidRPr="00336124">
              <w:rPr>
                <w:rStyle w:val="Inne"/>
                <w:color w:val="000000"/>
                <w:sz w:val="20"/>
                <w:szCs w:val="20"/>
              </w:rPr>
              <w:t>Klauzula zalaniowa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058210E5" w14:textId="3341A261" w:rsidR="008B7369" w:rsidRPr="00336124" w:rsidRDefault="008B7369" w:rsidP="008B7369">
            <w:pPr>
              <w:pStyle w:val="Inne0"/>
              <w:shd w:val="clear" w:color="auto" w:fill="auto"/>
              <w:spacing w:line="240" w:lineRule="auto"/>
              <w:ind w:right="360"/>
              <w:jc w:val="right"/>
              <w:rPr>
                <w:sz w:val="20"/>
                <w:szCs w:val="20"/>
              </w:rPr>
            </w:pPr>
            <w:r w:rsidRPr="00336124">
              <w:rPr>
                <w:rStyle w:val="Inne"/>
                <w:color w:val="000000"/>
                <w:sz w:val="20"/>
                <w:szCs w:val="20"/>
              </w:rPr>
              <w:t>2 pkt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9CED87C" w14:textId="77777777" w:rsidR="008B7369" w:rsidRPr="00336124" w:rsidRDefault="008B7369" w:rsidP="008B7369">
            <w:pPr>
              <w:rPr>
                <w:color w:val="auto"/>
                <w:sz w:val="20"/>
                <w:szCs w:val="20"/>
              </w:rPr>
            </w:pPr>
          </w:p>
        </w:tc>
      </w:tr>
      <w:tr w:rsidR="008B7369" w14:paraId="53CFC4A3" w14:textId="77777777" w:rsidTr="00336124">
        <w:trPr>
          <w:trHeight w:hRule="exact" w:val="291"/>
          <w:jc w:val="center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14:paraId="16D7DE90" w14:textId="119F7EB0" w:rsidR="008B7369" w:rsidRPr="00336124" w:rsidRDefault="008B7369" w:rsidP="008B7369">
            <w:pPr>
              <w:pStyle w:val="Inne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336124">
              <w:rPr>
                <w:rStyle w:val="Inne"/>
                <w:color w:val="000000"/>
                <w:sz w:val="20"/>
                <w:szCs w:val="20"/>
              </w:rPr>
              <w:t>43</w:t>
            </w:r>
          </w:p>
        </w:tc>
        <w:tc>
          <w:tcPr>
            <w:tcW w:w="5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14:paraId="7E0F887F" w14:textId="77777777" w:rsidR="008B7369" w:rsidRDefault="00CA6B7F" w:rsidP="008B7369">
            <w:pPr>
              <w:pStyle w:val="Inne0"/>
              <w:shd w:val="clear" w:color="auto" w:fill="auto"/>
              <w:spacing w:line="240" w:lineRule="auto"/>
              <w:ind w:firstLine="140"/>
              <w:jc w:val="left"/>
              <w:rPr>
                <w:rStyle w:val="Inne"/>
                <w:color w:val="000000"/>
                <w:sz w:val="20"/>
                <w:szCs w:val="20"/>
              </w:rPr>
            </w:pPr>
            <w:r w:rsidRPr="00336124">
              <w:rPr>
                <w:rStyle w:val="Inne"/>
                <w:color w:val="000000"/>
                <w:sz w:val="20"/>
                <w:szCs w:val="20"/>
              </w:rPr>
              <w:t>Klauzula zmian w odbudowie</w:t>
            </w:r>
          </w:p>
          <w:p w14:paraId="7281F547" w14:textId="6938C0ED" w:rsidR="00336124" w:rsidRPr="00336124" w:rsidRDefault="00336124" w:rsidP="008B7369">
            <w:pPr>
              <w:pStyle w:val="Inne0"/>
              <w:shd w:val="clear" w:color="auto" w:fill="auto"/>
              <w:spacing w:line="240" w:lineRule="auto"/>
              <w:ind w:firstLine="140"/>
              <w:jc w:val="left"/>
              <w:rPr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14:paraId="7EABA31E" w14:textId="7CBC2BBA" w:rsidR="008B7369" w:rsidRPr="00336124" w:rsidRDefault="00CA6B7F" w:rsidP="008B7369">
            <w:pPr>
              <w:pStyle w:val="Inne0"/>
              <w:shd w:val="clear" w:color="auto" w:fill="auto"/>
              <w:spacing w:line="240" w:lineRule="auto"/>
              <w:ind w:right="360"/>
              <w:jc w:val="right"/>
              <w:rPr>
                <w:sz w:val="20"/>
                <w:szCs w:val="20"/>
              </w:rPr>
            </w:pPr>
            <w:r w:rsidRPr="00336124">
              <w:rPr>
                <w:rStyle w:val="Inne"/>
                <w:color w:val="000000"/>
                <w:sz w:val="20"/>
                <w:szCs w:val="20"/>
              </w:rPr>
              <w:t>2 pkt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99DBFB2" w14:textId="77777777" w:rsidR="008B7369" w:rsidRPr="00336124" w:rsidRDefault="008B7369" w:rsidP="008B7369">
            <w:pPr>
              <w:rPr>
                <w:color w:val="auto"/>
                <w:sz w:val="20"/>
                <w:szCs w:val="20"/>
              </w:rPr>
            </w:pPr>
          </w:p>
        </w:tc>
      </w:tr>
    </w:tbl>
    <w:p w14:paraId="6C60A6E0" w14:textId="77777777" w:rsidR="00336124" w:rsidRDefault="00336124">
      <w:pPr>
        <w:pStyle w:val="Teksttreci0"/>
        <w:shd w:val="clear" w:color="auto" w:fill="auto"/>
        <w:jc w:val="left"/>
        <w:rPr>
          <w:rStyle w:val="Teksttreci"/>
          <w:color w:val="000000"/>
        </w:rPr>
      </w:pPr>
    </w:p>
    <w:p w14:paraId="0A728DA4" w14:textId="77777777" w:rsidR="00B743EC" w:rsidRDefault="004A395F">
      <w:pPr>
        <w:pStyle w:val="Teksttreci0"/>
        <w:shd w:val="clear" w:color="auto" w:fill="auto"/>
        <w:jc w:val="left"/>
      </w:pPr>
      <w:r>
        <w:rPr>
          <w:rStyle w:val="Teksttreci"/>
          <w:color w:val="000000"/>
        </w:rPr>
        <w:t>Oświadczam, że akceptuję następujące klauzule posprzedażowe dla części I zamówienia (</w:t>
      </w:r>
      <w:r>
        <w:rPr>
          <w:rStyle w:val="Teksttreci"/>
          <w:b/>
          <w:bCs/>
          <w:color w:val="000000"/>
        </w:rPr>
        <w:t xml:space="preserve">akceptuję / nie akceptuję </w:t>
      </w:r>
      <w:r>
        <w:rPr>
          <w:rStyle w:val="Teksttreci"/>
          <w:color w:val="000000"/>
        </w:rPr>
        <w:t>- wpisać właściwe)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86"/>
        <w:gridCol w:w="5242"/>
        <w:gridCol w:w="1277"/>
        <w:gridCol w:w="1430"/>
      </w:tblGrid>
      <w:tr w:rsidR="00B743EC" w14:paraId="47466419" w14:textId="77777777">
        <w:trPr>
          <w:trHeight w:hRule="exact" w:val="677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7B085AC" w14:textId="77777777" w:rsidR="00B743EC" w:rsidRDefault="004A395F">
            <w:pPr>
              <w:pStyle w:val="Inne0"/>
              <w:shd w:val="clear" w:color="auto" w:fill="auto"/>
              <w:spacing w:line="240" w:lineRule="auto"/>
              <w:jc w:val="left"/>
            </w:pPr>
            <w:r>
              <w:rPr>
                <w:rStyle w:val="Inne"/>
                <w:color w:val="000000"/>
              </w:rPr>
              <w:t>Nr klauzuli</w:t>
            </w: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7A05010E" w14:textId="77777777" w:rsidR="00B743EC" w:rsidRDefault="004A395F">
            <w:pPr>
              <w:pStyle w:val="Inne0"/>
              <w:shd w:val="clear" w:color="auto" w:fill="auto"/>
              <w:spacing w:line="240" w:lineRule="auto"/>
              <w:jc w:val="center"/>
            </w:pPr>
            <w:r>
              <w:rPr>
                <w:rStyle w:val="Inne"/>
                <w:color w:val="000000"/>
              </w:rPr>
              <w:t>Nazwa klauzuli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2D0673AB" w14:textId="77777777" w:rsidR="00B743EC" w:rsidRDefault="004A395F">
            <w:pPr>
              <w:pStyle w:val="Inne0"/>
              <w:shd w:val="clear" w:color="auto" w:fill="auto"/>
              <w:spacing w:line="240" w:lineRule="auto"/>
              <w:ind w:right="180"/>
              <w:jc w:val="center"/>
            </w:pPr>
            <w:r>
              <w:rPr>
                <w:rStyle w:val="Inne"/>
                <w:color w:val="000000"/>
              </w:rPr>
              <w:t>Liczba</w:t>
            </w:r>
          </w:p>
          <w:p w14:paraId="6B902B14" w14:textId="77777777" w:rsidR="00B743EC" w:rsidRDefault="004A395F">
            <w:pPr>
              <w:pStyle w:val="Inne0"/>
              <w:shd w:val="clear" w:color="auto" w:fill="auto"/>
              <w:spacing w:line="240" w:lineRule="auto"/>
              <w:ind w:right="120"/>
              <w:jc w:val="center"/>
            </w:pPr>
            <w:r>
              <w:rPr>
                <w:rStyle w:val="Inne"/>
                <w:color w:val="000000"/>
              </w:rPr>
              <w:t>punktów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14D194CE" w14:textId="77777777" w:rsidR="00B743EC" w:rsidRDefault="004A395F">
            <w:pPr>
              <w:pStyle w:val="Inne0"/>
              <w:shd w:val="clear" w:color="auto" w:fill="auto"/>
              <w:spacing w:line="240" w:lineRule="auto"/>
              <w:ind w:right="140"/>
              <w:jc w:val="center"/>
            </w:pPr>
            <w:r>
              <w:rPr>
                <w:rStyle w:val="Inne"/>
                <w:color w:val="000000"/>
              </w:rPr>
              <w:t>TAK/NIE</w:t>
            </w:r>
          </w:p>
        </w:tc>
      </w:tr>
      <w:tr w:rsidR="00B743EC" w14:paraId="7305FDB0" w14:textId="77777777">
        <w:trPr>
          <w:trHeight w:hRule="exact" w:val="360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727AF4F0" w14:textId="77777777" w:rsidR="00B743EC" w:rsidRDefault="004A395F">
            <w:pPr>
              <w:pStyle w:val="Inne0"/>
              <w:shd w:val="clear" w:color="auto" w:fill="auto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Style w:val="Inne"/>
                <w:color w:val="000000"/>
                <w:sz w:val="16"/>
                <w:szCs w:val="16"/>
              </w:rPr>
              <w:t>1</w:t>
            </w: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72137D91" w14:textId="77777777" w:rsidR="00B743EC" w:rsidRDefault="004A395F">
            <w:pPr>
              <w:pStyle w:val="Inne0"/>
              <w:shd w:val="clear" w:color="auto" w:fill="auto"/>
              <w:spacing w:line="240" w:lineRule="auto"/>
              <w:ind w:right="80"/>
              <w:jc w:val="center"/>
              <w:rPr>
                <w:sz w:val="16"/>
                <w:szCs w:val="16"/>
              </w:rPr>
            </w:pPr>
            <w:r>
              <w:rPr>
                <w:rStyle w:val="Inne"/>
                <w:color w:val="000000"/>
                <w:sz w:val="16"/>
                <w:szCs w:val="16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70C5108B" w14:textId="77777777" w:rsidR="00B743EC" w:rsidRDefault="004A395F">
            <w:pPr>
              <w:pStyle w:val="Inne0"/>
              <w:shd w:val="clear" w:color="auto" w:fill="auto"/>
              <w:spacing w:line="240" w:lineRule="auto"/>
              <w:ind w:right="360"/>
              <w:jc w:val="right"/>
              <w:rPr>
                <w:sz w:val="16"/>
                <w:szCs w:val="16"/>
              </w:rPr>
            </w:pPr>
            <w:r>
              <w:rPr>
                <w:rStyle w:val="Inne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5318A1DA" w14:textId="77777777" w:rsidR="00B743EC" w:rsidRDefault="004A395F">
            <w:pPr>
              <w:pStyle w:val="Inne0"/>
              <w:shd w:val="clear" w:color="auto" w:fill="auto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Style w:val="Inne"/>
                <w:color w:val="000000"/>
                <w:sz w:val="16"/>
                <w:szCs w:val="16"/>
              </w:rPr>
              <w:t>4</w:t>
            </w:r>
          </w:p>
        </w:tc>
      </w:tr>
      <w:tr w:rsidR="00B743EC" w14:paraId="075D4AC4" w14:textId="77777777">
        <w:trPr>
          <w:trHeight w:hRule="exact" w:val="499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47E22C71" w14:textId="54928F40" w:rsidR="00B743EC" w:rsidRDefault="004A395F">
            <w:pPr>
              <w:pStyle w:val="Inne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Inne"/>
                <w:color w:val="000000"/>
                <w:sz w:val="20"/>
                <w:szCs w:val="20"/>
              </w:rPr>
              <w:t>4</w:t>
            </w:r>
            <w:r w:rsidR="00CA6B7F">
              <w:rPr>
                <w:rStyle w:val="Inne"/>
                <w:color w:val="000000"/>
                <w:sz w:val="20"/>
                <w:szCs w:val="20"/>
              </w:rPr>
              <w:t>4</w:t>
            </w: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4ACFCD48" w14:textId="77777777" w:rsidR="00B743EC" w:rsidRDefault="004A395F">
            <w:pPr>
              <w:pStyle w:val="Inne0"/>
              <w:shd w:val="clear" w:color="auto" w:fill="auto"/>
              <w:spacing w:line="240" w:lineRule="auto"/>
              <w:ind w:firstLine="140"/>
              <w:jc w:val="left"/>
              <w:rPr>
                <w:sz w:val="20"/>
                <w:szCs w:val="20"/>
              </w:rPr>
            </w:pPr>
            <w:r>
              <w:rPr>
                <w:rStyle w:val="Inne"/>
                <w:color w:val="000000"/>
                <w:sz w:val="20"/>
                <w:szCs w:val="20"/>
              </w:rPr>
              <w:t>Klauzula dedykowanego likwidatora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21032205" w14:textId="77777777" w:rsidR="00B743EC" w:rsidRDefault="004A395F">
            <w:pPr>
              <w:pStyle w:val="Inne0"/>
              <w:shd w:val="clear" w:color="auto" w:fill="auto"/>
              <w:spacing w:line="240" w:lineRule="auto"/>
              <w:ind w:right="360"/>
              <w:jc w:val="right"/>
              <w:rPr>
                <w:sz w:val="20"/>
                <w:szCs w:val="20"/>
              </w:rPr>
            </w:pPr>
            <w:r>
              <w:rPr>
                <w:rStyle w:val="Inne"/>
                <w:color w:val="000000"/>
                <w:sz w:val="20"/>
                <w:szCs w:val="20"/>
              </w:rPr>
              <w:t>3 pkt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103CCBA6" w14:textId="77777777" w:rsidR="00B743EC" w:rsidRDefault="00B743EC">
            <w:pPr>
              <w:rPr>
                <w:color w:val="auto"/>
                <w:sz w:val="10"/>
                <w:szCs w:val="10"/>
              </w:rPr>
            </w:pPr>
          </w:p>
        </w:tc>
      </w:tr>
      <w:tr w:rsidR="00B743EC" w14:paraId="00BE812D" w14:textId="77777777">
        <w:trPr>
          <w:trHeight w:hRule="exact" w:val="293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210A022B" w14:textId="134670A9" w:rsidR="00B743EC" w:rsidRDefault="004A395F">
            <w:pPr>
              <w:pStyle w:val="Inne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Inne"/>
                <w:color w:val="000000"/>
                <w:sz w:val="20"/>
                <w:szCs w:val="20"/>
              </w:rPr>
              <w:t>4</w:t>
            </w:r>
            <w:r w:rsidR="00CA6B7F">
              <w:rPr>
                <w:rStyle w:val="Inne"/>
                <w:color w:val="000000"/>
                <w:sz w:val="20"/>
                <w:szCs w:val="20"/>
              </w:rPr>
              <w:t>5</w:t>
            </w: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1801F19B" w14:textId="77777777" w:rsidR="00B743EC" w:rsidRDefault="004A395F">
            <w:pPr>
              <w:pStyle w:val="Inne0"/>
              <w:shd w:val="clear" w:color="auto" w:fill="auto"/>
              <w:spacing w:line="240" w:lineRule="auto"/>
              <w:ind w:firstLine="140"/>
              <w:jc w:val="left"/>
              <w:rPr>
                <w:sz w:val="20"/>
                <w:szCs w:val="20"/>
              </w:rPr>
            </w:pPr>
            <w:r>
              <w:rPr>
                <w:rStyle w:val="Inne"/>
                <w:color w:val="000000"/>
                <w:sz w:val="20"/>
                <w:szCs w:val="20"/>
              </w:rPr>
              <w:t>Klauzula podwyższenia wartości małej szkody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1D9E93D0" w14:textId="05D16B13" w:rsidR="00B743EC" w:rsidRDefault="00CA6B7F" w:rsidP="00CA6B7F">
            <w:pPr>
              <w:pStyle w:val="Inne0"/>
              <w:shd w:val="clear" w:color="auto" w:fill="auto"/>
              <w:spacing w:line="240" w:lineRule="auto"/>
              <w:ind w:right="360"/>
              <w:jc w:val="center"/>
              <w:rPr>
                <w:sz w:val="20"/>
                <w:szCs w:val="20"/>
              </w:rPr>
            </w:pPr>
            <w:r>
              <w:rPr>
                <w:rStyle w:val="Inne"/>
                <w:color w:val="000000"/>
                <w:sz w:val="20"/>
                <w:szCs w:val="20"/>
              </w:rPr>
              <w:t xml:space="preserve">        2</w:t>
            </w:r>
            <w:r w:rsidR="004A395F">
              <w:rPr>
                <w:rStyle w:val="Inne"/>
                <w:color w:val="000000"/>
                <w:sz w:val="20"/>
                <w:szCs w:val="20"/>
              </w:rPr>
              <w:t xml:space="preserve"> pkt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6799577F" w14:textId="77777777" w:rsidR="00B743EC" w:rsidRDefault="00B743EC">
            <w:pPr>
              <w:rPr>
                <w:color w:val="auto"/>
                <w:sz w:val="10"/>
                <w:szCs w:val="10"/>
              </w:rPr>
            </w:pPr>
          </w:p>
        </w:tc>
      </w:tr>
      <w:tr w:rsidR="00B743EC" w14:paraId="5C5A62A5" w14:textId="77777777" w:rsidTr="00CA6B7F">
        <w:trPr>
          <w:trHeight w:hRule="exact" w:val="558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276E4D40" w14:textId="4F1A039B" w:rsidR="00B743EC" w:rsidRDefault="004A395F">
            <w:pPr>
              <w:pStyle w:val="Inne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Inne"/>
                <w:color w:val="000000"/>
                <w:sz w:val="20"/>
                <w:szCs w:val="20"/>
              </w:rPr>
              <w:t>4</w:t>
            </w:r>
            <w:r w:rsidR="00CA6B7F">
              <w:rPr>
                <w:rStyle w:val="Inne"/>
                <w:color w:val="000000"/>
                <w:sz w:val="20"/>
                <w:szCs w:val="20"/>
              </w:rPr>
              <w:t>6</w:t>
            </w: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14:paraId="4D96690A" w14:textId="0B574626" w:rsidR="00B743EC" w:rsidRDefault="00CA6B7F" w:rsidP="00CA6B7F">
            <w:pPr>
              <w:pStyle w:val="Inne0"/>
              <w:shd w:val="clear" w:color="auto" w:fill="auto"/>
              <w:spacing w:line="240" w:lineRule="auto"/>
              <w:jc w:val="left"/>
              <w:rPr>
                <w:sz w:val="20"/>
                <w:szCs w:val="20"/>
              </w:rPr>
            </w:pPr>
            <w:r>
              <w:rPr>
                <w:rStyle w:val="Inne"/>
                <w:color w:val="000000"/>
                <w:sz w:val="20"/>
                <w:szCs w:val="20"/>
              </w:rPr>
              <w:t xml:space="preserve">  </w:t>
            </w:r>
            <w:r w:rsidR="004A395F">
              <w:rPr>
                <w:rStyle w:val="Inne"/>
                <w:color w:val="000000"/>
                <w:sz w:val="20"/>
                <w:szCs w:val="20"/>
              </w:rPr>
              <w:t xml:space="preserve">Klauzula odkupienia urządzenia ubezpieczenie </w:t>
            </w:r>
          </w:p>
          <w:p w14:paraId="1E489357" w14:textId="211ED453" w:rsidR="00B743EC" w:rsidRDefault="004A395F">
            <w:pPr>
              <w:pStyle w:val="Inne0"/>
              <w:shd w:val="clear" w:color="auto" w:fill="auto"/>
              <w:spacing w:line="240" w:lineRule="auto"/>
              <w:ind w:firstLine="140"/>
              <w:jc w:val="left"/>
              <w:rPr>
                <w:sz w:val="20"/>
                <w:szCs w:val="20"/>
              </w:rPr>
            </w:pPr>
            <w:r>
              <w:rPr>
                <w:rStyle w:val="Inne"/>
                <w:color w:val="000000"/>
                <w:sz w:val="20"/>
                <w:szCs w:val="20"/>
              </w:rPr>
              <w:t xml:space="preserve">maszyn i urządzeń od uszkodzeń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61494593" w14:textId="79D1241E" w:rsidR="00B743EC" w:rsidRDefault="00CA6B7F" w:rsidP="00CA6B7F">
            <w:pPr>
              <w:pStyle w:val="Inne0"/>
              <w:shd w:val="clear" w:color="auto" w:fill="auto"/>
              <w:spacing w:after="220" w:line="240" w:lineRule="auto"/>
              <w:ind w:right="360"/>
              <w:rPr>
                <w:sz w:val="20"/>
                <w:szCs w:val="20"/>
              </w:rPr>
            </w:pPr>
            <w:r>
              <w:rPr>
                <w:rStyle w:val="Inne"/>
                <w:color w:val="000000"/>
                <w:sz w:val="20"/>
                <w:szCs w:val="20"/>
              </w:rPr>
              <w:t xml:space="preserve">        </w:t>
            </w:r>
            <w:r w:rsidR="005D7A32">
              <w:rPr>
                <w:rStyle w:val="Inne"/>
                <w:color w:val="000000"/>
                <w:sz w:val="20"/>
                <w:szCs w:val="20"/>
              </w:rPr>
              <w:t>5</w:t>
            </w:r>
            <w:r w:rsidR="004A395F">
              <w:rPr>
                <w:rStyle w:val="Inne"/>
                <w:color w:val="000000"/>
                <w:sz w:val="20"/>
                <w:szCs w:val="20"/>
              </w:rPr>
              <w:t xml:space="preserve"> pkt</w:t>
            </w:r>
          </w:p>
          <w:p w14:paraId="52FEF17E" w14:textId="159BF300" w:rsidR="00B743EC" w:rsidRDefault="00B743EC">
            <w:pPr>
              <w:pStyle w:val="Inne0"/>
              <w:shd w:val="clear" w:color="auto" w:fill="auto"/>
              <w:spacing w:line="240" w:lineRule="auto"/>
              <w:ind w:right="360"/>
              <w:jc w:val="right"/>
              <w:rPr>
                <w:sz w:val="20"/>
                <w:szCs w:val="2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983477E" w14:textId="77777777" w:rsidR="00B743EC" w:rsidRDefault="00B743EC">
            <w:pPr>
              <w:rPr>
                <w:color w:val="auto"/>
                <w:sz w:val="10"/>
                <w:szCs w:val="10"/>
              </w:rPr>
            </w:pPr>
          </w:p>
        </w:tc>
      </w:tr>
    </w:tbl>
    <w:p w14:paraId="2CEEB41D" w14:textId="77777777" w:rsidR="00A7313B" w:rsidRDefault="00A7313B" w:rsidP="00336124">
      <w:pPr>
        <w:pStyle w:val="Teksttreci0"/>
        <w:shd w:val="clear" w:color="auto" w:fill="auto"/>
        <w:spacing w:line="240" w:lineRule="auto"/>
        <w:rPr>
          <w:rStyle w:val="Teksttreci"/>
          <w:b/>
          <w:bCs/>
          <w:color w:val="000000"/>
          <w:sz w:val="24"/>
          <w:szCs w:val="24"/>
        </w:rPr>
      </w:pPr>
    </w:p>
    <w:p w14:paraId="6B9329E7" w14:textId="77777777" w:rsidR="00E13D4D" w:rsidRDefault="00E13D4D" w:rsidP="00336124">
      <w:pPr>
        <w:pStyle w:val="Teksttreci0"/>
        <w:shd w:val="clear" w:color="auto" w:fill="auto"/>
        <w:spacing w:line="240" w:lineRule="auto"/>
        <w:rPr>
          <w:rStyle w:val="Teksttreci"/>
          <w:b/>
          <w:bCs/>
          <w:color w:val="000000"/>
          <w:sz w:val="24"/>
          <w:szCs w:val="24"/>
        </w:rPr>
      </w:pPr>
    </w:p>
    <w:p w14:paraId="52EEDB3B" w14:textId="4BE84CC9" w:rsidR="00336124" w:rsidRDefault="004A395F" w:rsidP="00336124">
      <w:pPr>
        <w:pStyle w:val="Teksttreci0"/>
        <w:shd w:val="clear" w:color="auto" w:fill="auto"/>
        <w:spacing w:line="240" w:lineRule="auto"/>
        <w:rPr>
          <w:rStyle w:val="Teksttreci"/>
          <w:b/>
          <w:bCs/>
          <w:color w:val="000000"/>
          <w:sz w:val="24"/>
          <w:szCs w:val="24"/>
        </w:rPr>
      </w:pPr>
      <w:r>
        <w:rPr>
          <w:rStyle w:val="Teksttreci"/>
          <w:b/>
          <w:bCs/>
          <w:color w:val="000000"/>
          <w:sz w:val="24"/>
          <w:szCs w:val="24"/>
        </w:rPr>
        <w:t>Część II Zamówienia</w:t>
      </w:r>
    </w:p>
    <w:p w14:paraId="27DD3050" w14:textId="77777777" w:rsidR="00E13D4D" w:rsidRPr="00E13D4D" w:rsidRDefault="00E13D4D" w:rsidP="00336124">
      <w:pPr>
        <w:pStyle w:val="Teksttreci0"/>
        <w:shd w:val="clear" w:color="auto" w:fill="auto"/>
        <w:spacing w:line="240" w:lineRule="auto"/>
        <w:rPr>
          <w:b/>
          <w:bCs/>
          <w:color w:val="000000"/>
          <w:sz w:val="24"/>
          <w:szCs w:val="24"/>
        </w:rPr>
      </w:pPr>
    </w:p>
    <w:p w14:paraId="7D6D2356" w14:textId="40507788" w:rsidR="00B743EC" w:rsidRDefault="004A395F" w:rsidP="003230F1">
      <w:pPr>
        <w:pStyle w:val="Teksttreci0"/>
        <w:shd w:val="clear" w:color="auto" w:fill="auto"/>
      </w:pPr>
      <w:r>
        <w:rPr>
          <w:rStyle w:val="Teksttreci"/>
          <w:color w:val="000000"/>
        </w:rPr>
        <w:t>Oferuję wykonanie przedmiotu zamówienia w okresie ubezpieczenia wskazanym w SIWZ, tj. od 01.02.20</w:t>
      </w:r>
      <w:r w:rsidR="00207FE7">
        <w:rPr>
          <w:rStyle w:val="Teksttreci"/>
          <w:color w:val="000000"/>
        </w:rPr>
        <w:t>21</w:t>
      </w:r>
      <w:r>
        <w:rPr>
          <w:rStyle w:val="Teksttreci"/>
          <w:color w:val="000000"/>
        </w:rPr>
        <w:t xml:space="preserve"> r. do 31.01.202</w:t>
      </w:r>
      <w:r w:rsidR="00207FE7">
        <w:rPr>
          <w:rStyle w:val="Teksttreci"/>
          <w:color w:val="000000"/>
        </w:rPr>
        <w:t>3</w:t>
      </w:r>
      <w:r>
        <w:rPr>
          <w:rStyle w:val="Teksttreci"/>
          <w:color w:val="000000"/>
        </w:rPr>
        <w:t xml:space="preserve"> r., maksymalnie okres ubezpieczeń komunikacyjnych</w:t>
      </w:r>
    </w:p>
    <w:p w14:paraId="73FE6D55" w14:textId="59A86591" w:rsidR="00B743EC" w:rsidRDefault="004A395F" w:rsidP="003230F1">
      <w:pPr>
        <w:pStyle w:val="Teksttreci0"/>
        <w:shd w:val="clear" w:color="auto" w:fill="auto"/>
        <w:tabs>
          <w:tab w:val="left" w:leader="dot" w:pos="7066"/>
        </w:tabs>
        <w:rPr>
          <w:rStyle w:val="Teksttreci"/>
          <w:b/>
          <w:bCs/>
          <w:color w:val="000000"/>
        </w:rPr>
      </w:pPr>
      <w:r>
        <w:rPr>
          <w:rStyle w:val="Teksttreci"/>
          <w:color w:val="000000"/>
        </w:rPr>
        <w:t>zakończy się 30.01.202</w:t>
      </w:r>
      <w:r w:rsidR="00207FE7">
        <w:rPr>
          <w:rStyle w:val="Teksttreci"/>
          <w:color w:val="000000"/>
        </w:rPr>
        <w:t>4</w:t>
      </w:r>
      <w:r>
        <w:rPr>
          <w:rStyle w:val="Teksttreci"/>
          <w:color w:val="000000"/>
        </w:rPr>
        <w:t xml:space="preserve"> r. </w:t>
      </w:r>
      <w:r w:rsidR="00515136">
        <w:rPr>
          <w:rStyle w:val="Teksttreci"/>
          <w:color w:val="000000"/>
        </w:rPr>
        <w:t>(polisa ubezpieczeniowa wystawiana w</w:t>
      </w:r>
      <w:r w:rsidR="00515136" w:rsidRPr="00515136">
        <w:rPr>
          <w:rStyle w:val="Teksttreci"/>
          <w:color w:val="000000" w:themeColor="text1"/>
        </w:rPr>
        <w:t xml:space="preserve"> </w:t>
      </w:r>
      <w:r w:rsidR="00515136" w:rsidRPr="00D6695E">
        <w:rPr>
          <w:rStyle w:val="Teksttreci"/>
          <w:color w:val="000000" w:themeColor="text1"/>
        </w:rPr>
        <w:t>okresach  rozliczeniowych</w:t>
      </w:r>
      <w:r w:rsidR="00515136">
        <w:rPr>
          <w:rStyle w:val="Teksttreci"/>
          <w:color w:val="000000" w:themeColor="text1"/>
        </w:rPr>
        <w:t xml:space="preserve"> </w:t>
      </w:r>
      <w:r w:rsidR="00515136" w:rsidRPr="00D6695E">
        <w:rPr>
          <w:rStyle w:val="Teksttreci"/>
          <w:color w:val="000000" w:themeColor="text1"/>
        </w:rPr>
        <w:t>od 01.02.2021 r. do 31.01.2022 r. oraz od 01.02.2022 r. do 31.01.2023</w:t>
      </w:r>
      <w:r w:rsidR="00515136">
        <w:rPr>
          <w:rStyle w:val="Teksttreci"/>
          <w:color w:val="000000" w:themeColor="text1"/>
        </w:rPr>
        <w:t xml:space="preserve"> r)</w:t>
      </w:r>
      <w:r w:rsidR="00515136">
        <w:rPr>
          <w:rStyle w:val="Teksttreci"/>
          <w:color w:val="000000"/>
        </w:rPr>
        <w:t xml:space="preserve"> </w:t>
      </w:r>
      <w:r>
        <w:rPr>
          <w:rStyle w:val="Teksttreci"/>
          <w:color w:val="000000"/>
        </w:rPr>
        <w:t xml:space="preserve">za </w:t>
      </w:r>
      <w:r w:rsidR="00C17AF3">
        <w:rPr>
          <w:rStyle w:val="Teksttreci"/>
          <w:b/>
          <w:bCs/>
          <w:color w:val="000000"/>
        </w:rPr>
        <w:t>cenę łączną ……………………</w:t>
      </w:r>
      <w:r>
        <w:rPr>
          <w:rStyle w:val="Teksttreci"/>
          <w:b/>
          <w:bCs/>
          <w:color w:val="000000"/>
        </w:rPr>
        <w:t>zł</w:t>
      </w:r>
      <w:r w:rsidR="00C17AF3">
        <w:t xml:space="preserve"> </w:t>
      </w:r>
      <w:r w:rsidR="00515136">
        <w:rPr>
          <w:rStyle w:val="Teksttreci"/>
          <w:b/>
          <w:bCs/>
          <w:color w:val="000000"/>
        </w:rPr>
        <w:t>(słownie:…………………………………………………</w:t>
      </w:r>
      <w:r w:rsidR="00C17AF3">
        <w:rPr>
          <w:rStyle w:val="Teksttreci"/>
          <w:b/>
          <w:bCs/>
          <w:color w:val="000000"/>
        </w:rPr>
        <w:t>……………..</w:t>
      </w:r>
      <w:r w:rsidR="00515136">
        <w:rPr>
          <w:rStyle w:val="Teksttreci"/>
          <w:b/>
          <w:bCs/>
          <w:color w:val="000000"/>
        </w:rPr>
        <w:t>…… zł</w:t>
      </w:r>
      <w:r>
        <w:rPr>
          <w:rStyle w:val="Teksttreci"/>
          <w:b/>
          <w:bCs/>
          <w:color w:val="000000"/>
        </w:rPr>
        <w:t>)</w:t>
      </w:r>
    </w:p>
    <w:p w14:paraId="3C7021C4" w14:textId="77777777" w:rsidR="00C17AF3" w:rsidRDefault="00C17AF3" w:rsidP="00C17AF3">
      <w:pPr>
        <w:pStyle w:val="Teksttreci0"/>
        <w:shd w:val="clear" w:color="auto" w:fill="auto"/>
        <w:tabs>
          <w:tab w:val="left" w:leader="dot" w:pos="7066"/>
        </w:tabs>
        <w:spacing w:line="240" w:lineRule="auto"/>
      </w:pPr>
    </w:p>
    <w:p w14:paraId="02B55350" w14:textId="77777777" w:rsidR="00B743EC" w:rsidRDefault="004A395F" w:rsidP="00C17AF3">
      <w:pPr>
        <w:pStyle w:val="Teksttreci0"/>
        <w:shd w:val="clear" w:color="auto" w:fill="auto"/>
        <w:jc w:val="left"/>
      </w:pPr>
      <w:r>
        <w:rPr>
          <w:rStyle w:val="Teksttreci"/>
          <w:color w:val="000000"/>
        </w:rPr>
        <w:t>Oświadczam, że akceptuję klauzulę obligatoryjną nr 1 oraz następujące klauzule fakultatywne dla części II zamówienia (</w:t>
      </w:r>
      <w:r>
        <w:rPr>
          <w:rStyle w:val="Teksttreci"/>
          <w:b/>
          <w:bCs/>
          <w:color w:val="000000"/>
        </w:rPr>
        <w:t xml:space="preserve">akceptuję / nie akceptuję </w:t>
      </w:r>
      <w:r>
        <w:rPr>
          <w:rStyle w:val="Teksttreci"/>
          <w:color w:val="000000"/>
        </w:rPr>
        <w:t>- wpisać właściwe)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86"/>
        <w:gridCol w:w="5242"/>
        <w:gridCol w:w="1277"/>
        <w:gridCol w:w="1430"/>
      </w:tblGrid>
      <w:tr w:rsidR="00B743EC" w14:paraId="752B49FF" w14:textId="77777777">
        <w:trPr>
          <w:trHeight w:hRule="exact" w:val="682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0149DA3D" w14:textId="77777777" w:rsidR="00B743EC" w:rsidRDefault="004A395F">
            <w:pPr>
              <w:pStyle w:val="Inne0"/>
              <w:shd w:val="clear" w:color="auto" w:fill="auto"/>
              <w:spacing w:line="240" w:lineRule="auto"/>
              <w:jc w:val="left"/>
            </w:pPr>
            <w:r>
              <w:rPr>
                <w:rStyle w:val="Inne"/>
                <w:color w:val="000000"/>
              </w:rPr>
              <w:t>Nr klauzuli</w:t>
            </w: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09461628" w14:textId="77777777" w:rsidR="00B743EC" w:rsidRDefault="004A395F">
            <w:pPr>
              <w:pStyle w:val="Inne0"/>
              <w:shd w:val="clear" w:color="auto" w:fill="auto"/>
              <w:spacing w:line="240" w:lineRule="auto"/>
              <w:jc w:val="center"/>
            </w:pPr>
            <w:r>
              <w:rPr>
                <w:rStyle w:val="Inne"/>
                <w:color w:val="000000"/>
              </w:rPr>
              <w:t>Nazwa klauzuli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60CCA549" w14:textId="77777777" w:rsidR="00B743EC" w:rsidRDefault="004A395F">
            <w:pPr>
              <w:pStyle w:val="Inne0"/>
              <w:shd w:val="clear" w:color="auto" w:fill="auto"/>
              <w:spacing w:line="240" w:lineRule="auto"/>
              <w:ind w:right="180"/>
              <w:jc w:val="center"/>
            </w:pPr>
            <w:r>
              <w:rPr>
                <w:rStyle w:val="Inne"/>
                <w:color w:val="000000"/>
              </w:rPr>
              <w:t>Liczba</w:t>
            </w:r>
          </w:p>
          <w:p w14:paraId="25EDC768" w14:textId="77777777" w:rsidR="00B743EC" w:rsidRDefault="004A395F">
            <w:pPr>
              <w:pStyle w:val="Inne0"/>
              <w:shd w:val="clear" w:color="auto" w:fill="auto"/>
              <w:spacing w:line="240" w:lineRule="auto"/>
              <w:ind w:right="120"/>
              <w:jc w:val="center"/>
            </w:pPr>
            <w:r>
              <w:rPr>
                <w:rStyle w:val="Inne"/>
                <w:color w:val="000000"/>
              </w:rPr>
              <w:t>punktów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2E079D53" w14:textId="77777777" w:rsidR="00B743EC" w:rsidRDefault="004A395F">
            <w:pPr>
              <w:pStyle w:val="Inne0"/>
              <w:shd w:val="clear" w:color="auto" w:fill="auto"/>
              <w:spacing w:line="240" w:lineRule="auto"/>
              <w:ind w:right="140"/>
              <w:jc w:val="center"/>
            </w:pPr>
            <w:r>
              <w:rPr>
                <w:rStyle w:val="Inne"/>
                <w:color w:val="000000"/>
              </w:rPr>
              <w:t>TAK/NIE</w:t>
            </w:r>
          </w:p>
        </w:tc>
      </w:tr>
      <w:tr w:rsidR="00B743EC" w14:paraId="24B7A140" w14:textId="77777777">
        <w:trPr>
          <w:trHeight w:hRule="exact" w:val="355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18C2BB78" w14:textId="77777777" w:rsidR="00B743EC" w:rsidRDefault="004A395F">
            <w:pPr>
              <w:pStyle w:val="Inne0"/>
              <w:shd w:val="clear" w:color="auto" w:fill="auto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Style w:val="Inne"/>
                <w:color w:val="000000"/>
                <w:sz w:val="16"/>
                <w:szCs w:val="16"/>
              </w:rPr>
              <w:t>1</w:t>
            </w: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019E9994" w14:textId="77777777" w:rsidR="00B743EC" w:rsidRDefault="004A395F">
            <w:pPr>
              <w:pStyle w:val="Inne0"/>
              <w:shd w:val="clear" w:color="auto" w:fill="auto"/>
              <w:spacing w:line="240" w:lineRule="auto"/>
              <w:ind w:right="80"/>
              <w:jc w:val="center"/>
              <w:rPr>
                <w:sz w:val="16"/>
                <w:szCs w:val="16"/>
              </w:rPr>
            </w:pPr>
            <w:r>
              <w:rPr>
                <w:rStyle w:val="Inne"/>
                <w:color w:val="000000"/>
                <w:sz w:val="16"/>
                <w:szCs w:val="16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3C7671F9" w14:textId="77777777" w:rsidR="00B743EC" w:rsidRDefault="004A395F">
            <w:pPr>
              <w:pStyle w:val="Inne0"/>
              <w:shd w:val="clear" w:color="auto" w:fill="auto"/>
              <w:spacing w:line="240" w:lineRule="auto"/>
              <w:ind w:right="360"/>
              <w:jc w:val="right"/>
              <w:rPr>
                <w:sz w:val="16"/>
                <w:szCs w:val="16"/>
              </w:rPr>
            </w:pPr>
            <w:r>
              <w:rPr>
                <w:rStyle w:val="Inne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26FF2192" w14:textId="77777777" w:rsidR="00B743EC" w:rsidRDefault="004A395F">
            <w:pPr>
              <w:pStyle w:val="Inne0"/>
              <w:shd w:val="clear" w:color="auto" w:fill="auto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Style w:val="Inne"/>
                <w:color w:val="000000"/>
                <w:sz w:val="16"/>
                <w:szCs w:val="16"/>
              </w:rPr>
              <w:t>4</w:t>
            </w:r>
          </w:p>
        </w:tc>
      </w:tr>
      <w:tr w:rsidR="00B743EC" w14:paraId="79C57E8F" w14:textId="77777777">
        <w:trPr>
          <w:trHeight w:hRule="exact" w:val="307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33B1EB78" w14:textId="77777777" w:rsidR="00B743EC" w:rsidRDefault="004A395F">
            <w:pPr>
              <w:pStyle w:val="Inne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Inne"/>
                <w:color w:val="000000"/>
                <w:sz w:val="20"/>
                <w:szCs w:val="20"/>
              </w:rPr>
              <w:t>2</w:t>
            </w: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4BA31E8E" w14:textId="77777777" w:rsidR="00B743EC" w:rsidRDefault="004A395F">
            <w:pPr>
              <w:pStyle w:val="Inne0"/>
              <w:shd w:val="clear" w:color="auto" w:fill="auto"/>
              <w:spacing w:line="240" w:lineRule="auto"/>
              <w:ind w:firstLine="140"/>
              <w:jc w:val="left"/>
              <w:rPr>
                <w:sz w:val="20"/>
                <w:szCs w:val="20"/>
              </w:rPr>
            </w:pPr>
            <w:r>
              <w:rPr>
                <w:rStyle w:val="Inne"/>
                <w:color w:val="000000"/>
                <w:sz w:val="20"/>
                <w:szCs w:val="20"/>
              </w:rPr>
              <w:t>Klauzula badań technicznych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4BD7FDC2" w14:textId="77777777" w:rsidR="00B743EC" w:rsidRDefault="004A395F">
            <w:pPr>
              <w:pStyle w:val="Inne0"/>
              <w:shd w:val="clear" w:color="auto" w:fill="auto"/>
              <w:spacing w:line="240" w:lineRule="auto"/>
              <w:ind w:right="360"/>
              <w:jc w:val="right"/>
              <w:rPr>
                <w:sz w:val="20"/>
                <w:szCs w:val="20"/>
              </w:rPr>
            </w:pPr>
            <w:r>
              <w:rPr>
                <w:rStyle w:val="Inne"/>
                <w:color w:val="000000"/>
                <w:sz w:val="20"/>
                <w:szCs w:val="20"/>
              </w:rPr>
              <w:t>8 pkt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382EE2F4" w14:textId="77777777" w:rsidR="00B743EC" w:rsidRDefault="00B743EC">
            <w:pPr>
              <w:rPr>
                <w:color w:val="auto"/>
                <w:sz w:val="10"/>
                <w:szCs w:val="10"/>
              </w:rPr>
            </w:pPr>
          </w:p>
        </w:tc>
      </w:tr>
      <w:tr w:rsidR="00B743EC" w14:paraId="18DF594A" w14:textId="77777777">
        <w:trPr>
          <w:trHeight w:hRule="exact" w:val="298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28951E93" w14:textId="77777777" w:rsidR="00B743EC" w:rsidRDefault="004A395F">
            <w:pPr>
              <w:pStyle w:val="Inne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Inne"/>
                <w:color w:val="000000"/>
                <w:sz w:val="20"/>
                <w:szCs w:val="20"/>
              </w:rPr>
              <w:t>3</w:t>
            </w: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7BC2B328" w14:textId="77777777" w:rsidR="00B743EC" w:rsidRDefault="004A395F">
            <w:pPr>
              <w:pStyle w:val="Inne0"/>
              <w:shd w:val="clear" w:color="auto" w:fill="auto"/>
              <w:spacing w:line="240" w:lineRule="auto"/>
              <w:ind w:firstLine="140"/>
              <w:jc w:val="left"/>
              <w:rPr>
                <w:sz w:val="20"/>
                <w:szCs w:val="20"/>
              </w:rPr>
            </w:pPr>
            <w:r>
              <w:rPr>
                <w:rStyle w:val="Inne"/>
                <w:color w:val="000000"/>
                <w:sz w:val="20"/>
                <w:szCs w:val="20"/>
              </w:rPr>
              <w:t>Klauzula zassania wody do silnika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776009DA" w14:textId="77777777" w:rsidR="00B743EC" w:rsidRDefault="004A395F">
            <w:pPr>
              <w:pStyle w:val="Inne0"/>
              <w:shd w:val="clear" w:color="auto" w:fill="auto"/>
              <w:spacing w:line="240" w:lineRule="auto"/>
              <w:ind w:right="360"/>
              <w:jc w:val="right"/>
              <w:rPr>
                <w:sz w:val="20"/>
                <w:szCs w:val="20"/>
              </w:rPr>
            </w:pPr>
            <w:r>
              <w:rPr>
                <w:rStyle w:val="Inne"/>
                <w:color w:val="000000"/>
                <w:sz w:val="20"/>
                <w:szCs w:val="20"/>
              </w:rPr>
              <w:t>8 pkt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3A66E802" w14:textId="77777777" w:rsidR="00B743EC" w:rsidRDefault="00B743EC">
            <w:pPr>
              <w:rPr>
                <w:color w:val="auto"/>
                <w:sz w:val="10"/>
                <w:szCs w:val="10"/>
              </w:rPr>
            </w:pPr>
          </w:p>
        </w:tc>
      </w:tr>
      <w:tr w:rsidR="00B743EC" w14:paraId="1F8393D1" w14:textId="77777777">
        <w:trPr>
          <w:trHeight w:hRule="exact" w:val="317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4B712713" w14:textId="77777777" w:rsidR="00B743EC" w:rsidRDefault="004A395F">
            <w:pPr>
              <w:pStyle w:val="Inne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Inne"/>
                <w:color w:val="000000"/>
                <w:sz w:val="20"/>
                <w:szCs w:val="20"/>
              </w:rPr>
              <w:t>4</w:t>
            </w: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4EF4F0C6" w14:textId="77777777" w:rsidR="00B743EC" w:rsidRDefault="004A395F">
            <w:pPr>
              <w:pStyle w:val="Inne0"/>
              <w:shd w:val="clear" w:color="auto" w:fill="auto"/>
              <w:spacing w:line="240" w:lineRule="auto"/>
              <w:ind w:firstLine="140"/>
              <w:jc w:val="left"/>
              <w:rPr>
                <w:sz w:val="20"/>
                <w:szCs w:val="20"/>
              </w:rPr>
            </w:pPr>
            <w:r>
              <w:rPr>
                <w:rStyle w:val="Inne"/>
                <w:color w:val="000000"/>
                <w:sz w:val="20"/>
                <w:szCs w:val="20"/>
              </w:rPr>
              <w:t>Klauzula wymiany wkładek/zamków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25C5B2D9" w14:textId="77777777" w:rsidR="00B743EC" w:rsidRDefault="004A395F">
            <w:pPr>
              <w:pStyle w:val="Inne0"/>
              <w:shd w:val="clear" w:color="auto" w:fill="auto"/>
              <w:spacing w:line="240" w:lineRule="auto"/>
              <w:ind w:right="360"/>
              <w:jc w:val="right"/>
              <w:rPr>
                <w:sz w:val="20"/>
                <w:szCs w:val="20"/>
              </w:rPr>
            </w:pPr>
            <w:r>
              <w:rPr>
                <w:rStyle w:val="Inne"/>
                <w:color w:val="000000"/>
                <w:sz w:val="20"/>
                <w:szCs w:val="20"/>
              </w:rPr>
              <w:t>7 pkt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2C6AFD49" w14:textId="77777777" w:rsidR="00B743EC" w:rsidRDefault="00B743EC">
            <w:pPr>
              <w:rPr>
                <w:color w:val="auto"/>
                <w:sz w:val="10"/>
                <w:szCs w:val="10"/>
              </w:rPr>
            </w:pPr>
          </w:p>
        </w:tc>
      </w:tr>
      <w:tr w:rsidR="00B743EC" w14:paraId="765C8990" w14:textId="77777777">
        <w:trPr>
          <w:trHeight w:hRule="exact" w:val="312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14:paraId="15CA788B" w14:textId="77777777" w:rsidR="00B743EC" w:rsidRDefault="004A395F">
            <w:pPr>
              <w:pStyle w:val="Inne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Inne"/>
                <w:color w:val="000000"/>
                <w:sz w:val="20"/>
                <w:szCs w:val="20"/>
              </w:rPr>
              <w:t>5</w:t>
            </w: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14:paraId="137F2824" w14:textId="77777777" w:rsidR="00B743EC" w:rsidRDefault="004A395F">
            <w:pPr>
              <w:pStyle w:val="Inne0"/>
              <w:shd w:val="clear" w:color="auto" w:fill="auto"/>
              <w:spacing w:line="240" w:lineRule="auto"/>
              <w:ind w:firstLine="140"/>
              <w:jc w:val="left"/>
              <w:rPr>
                <w:sz w:val="20"/>
                <w:szCs w:val="20"/>
              </w:rPr>
            </w:pPr>
            <w:r>
              <w:rPr>
                <w:rStyle w:val="Inne"/>
                <w:color w:val="000000"/>
                <w:sz w:val="20"/>
                <w:szCs w:val="20"/>
              </w:rPr>
              <w:t>Klauzula płynów eksploatacyjnych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14:paraId="1033B709" w14:textId="77777777" w:rsidR="00B743EC" w:rsidRDefault="004A395F">
            <w:pPr>
              <w:pStyle w:val="Inne0"/>
              <w:shd w:val="clear" w:color="auto" w:fill="auto"/>
              <w:spacing w:line="240" w:lineRule="auto"/>
              <w:ind w:right="360"/>
              <w:jc w:val="right"/>
              <w:rPr>
                <w:sz w:val="20"/>
                <w:szCs w:val="20"/>
              </w:rPr>
            </w:pPr>
            <w:r>
              <w:rPr>
                <w:rStyle w:val="Inne"/>
                <w:color w:val="000000"/>
                <w:sz w:val="20"/>
                <w:szCs w:val="20"/>
              </w:rPr>
              <w:t>7 pkt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B019276" w14:textId="77777777" w:rsidR="00B743EC" w:rsidRDefault="00B743EC">
            <w:pPr>
              <w:rPr>
                <w:color w:val="auto"/>
                <w:sz w:val="10"/>
                <w:szCs w:val="10"/>
              </w:rPr>
            </w:pPr>
          </w:p>
        </w:tc>
      </w:tr>
    </w:tbl>
    <w:p w14:paraId="57164B34" w14:textId="77777777" w:rsidR="00B743EC" w:rsidRDefault="00B743EC">
      <w:pPr>
        <w:spacing w:after="386" w:line="14" w:lineRule="exact"/>
        <w:rPr>
          <w:color w:val="auto"/>
        </w:rPr>
      </w:pPr>
    </w:p>
    <w:p w14:paraId="07BB6FA5" w14:textId="77777777" w:rsidR="00E13D4D" w:rsidRDefault="00E13D4D" w:rsidP="00336124">
      <w:pPr>
        <w:pStyle w:val="Teksttreci0"/>
        <w:shd w:val="clear" w:color="auto" w:fill="auto"/>
        <w:jc w:val="left"/>
        <w:rPr>
          <w:rStyle w:val="Teksttreci"/>
          <w:color w:val="000000"/>
        </w:rPr>
      </w:pPr>
    </w:p>
    <w:p w14:paraId="3CB6AFA2" w14:textId="77777777" w:rsidR="00E13D4D" w:rsidRDefault="00E13D4D" w:rsidP="00336124">
      <w:pPr>
        <w:pStyle w:val="Teksttreci0"/>
        <w:shd w:val="clear" w:color="auto" w:fill="auto"/>
        <w:jc w:val="left"/>
        <w:rPr>
          <w:rStyle w:val="Teksttreci"/>
          <w:color w:val="000000"/>
        </w:rPr>
      </w:pPr>
    </w:p>
    <w:p w14:paraId="477CB783" w14:textId="77777777" w:rsidR="00E13D4D" w:rsidRDefault="00E13D4D" w:rsidP="00336124">
      <w:pPr>
        <w:pStyle w:val="Teksttreci0"/>
        <w:shd w:val="clear" w:color="auto" w:fill="auto"/>
        <w:jc w:val="left"/>
        <w:rPr>
          <w:rStyle w:val="Teksttreci"/>
          <w:color w:val="000000"/>
        </w:rPr>
      </w:pPr>
    </w:p>
    <w:p w14:paraId="1698F861" w14:textId="77777777" w:rsidR="00E13D4D" w:rsidRDefault="00E13D4D" w:rsidP="00336124">
      <w:pPr>
        <w:pStyle w:val="Teksttreci0"/>
        <w:shd w:val="clear" w:color="auto" w:fill="auto"/>
        <w:jc w:val="left"/>
        <w:rPr>
          <w:rStyle w:val="Teksttreci"/>
          <w:color w:val="000000"/>
        </w:rPr>
      </w:pPr>
    </w:p>
    <w:p w14:paraId="057D6846" w14:textId="77777777" w:rsidR="00E13D4D" w:rsidRDefault="00E13D4D" w:rsidP="00336124">
      <w:pPr>
        <w:pStyle w:val="Teksttreci0"/>
        <w:shd w:val="clear" w:color="auto" w:fill="auto"/>
        <w:jc w:val="left"/>
        <w:rPr>
          <w:rStyle w:val="Teksttreci"/>
          <w:color w:val="000000"/>
        </w:rPr>
      </w:pPr>
    </w:p>
    <w:p w14:paraId="37160066" w14:textId="77777777" w:rsidR="00E13D4D" w:rsidRDefault="00E13D4D" w:rsidP="00336124">
      <w:pPr>
        <w:pStyle w:val="Teksttreci0"/>
        <w:shd w:val="clear" w:color="auto" w:fill="auto"/>
        <w:jc w:val="left"/>
        <w:rPr>
          <w:rStyle w:val="Teksttreci"/>
          <w:color w:val="000000"/>
        </w:rPr>
      </w:pPr>
    </w:p>
    <w:p w14:paraId="621A2105" w14:textId="77777777" w:rsidR="00E13D4D" w:rsidRDefault="00E13D4D" w:rsidP="00336124">
      <w:pPr>
        <w:pStyle w:val="Teksttreci0"/>
        <w:shd w:val="clear" w:color="auto" w:fill="auto"/>
        <w:jc w:val="left"/>
        <w:rPr>
          <w:rStyle w:val="Teksttreci"/>
          <w:color w:val="000000"/>
        </w:rPr>
      </w:pPr>
    </w:p>
    <w:p w14:paraId="1F71A019" w14:textId="77777777" w:rsidR="00E13D4D" w:rsidRDefault="00E13D4D" w:rsidP="00336124">
      <w:pPr>
        <w:pStyle w:val="Teksttreci0"/>
        <w:shd w:val="clear" w:color="auto" w:fill="auto"/>
        <w:jc w:val="left"/>
        <w:rPr>
          <w:rStyle w:val="Teksttreci"/>
          <w:color w:val="000000"/>
        </w:rPr>
      </w:pPr>
    </w:p>
    <w:p w14:paraId="0D4FE754" w14:textId="77777777" w:rsidR="00B743EC" w:rsidRDefault="004A395F" w:rsidP="00336124">
      <w:pPr>
        <w:pStyle w:val="Teksttreci0"/>
        <w:shd w:val="clear" w:color="auto" w:fill="auto"/>
        <w:jc w:val="left"/>
      </w:pPr>
      <w:r>
        <w:rPr>
          <w:rStyle w:val="Teksttreci"/>
          <w:color w:val="000000"/>
        </w:rPr>
        <w:lastRenderedPageBreak/>
        <w:t>Oświadczam, że akceptuję następujące klauzule posprzedażowe dla części II zamówienia (</w:t>
      </w:r>
      <w:r>
        <w:rPr>
          <w:rStyle w:val="Teksttreci"/>
          <w:b/>
          <w:bCs/>
          <w:color w:val="000000"/>
        </w:rPr>
        <w:t xml:space="preserve">akceptuję / nie akceptuję </w:t>
      </w:r>
      <w:r>
        <w:rPr>
          <w:rStyle w:val="Teksttreci"/>
          <w:color w:val="000000"/>
        </w:rPr>
        <w:t>- wpisać właściwe)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86"/>
        <w:gridCol w:w="5242"/>
        <w:gridCol w:w="1277"/>
        <w:gridCol w:w="1430"/>
      </w:tblGrid>
      <w:tr w:rsidR="00B743EC" w14:paraId="4B6C7908" w14:textId="77777777" w:rsidTr="00D16CB4">
        <w:trPr>
          <w:trHeight w:hRule="exact" w:val="682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4D6A4866" w14:textId="77777777" w:rsidR="00B743EC" w:rsidRDefault="004A395F" w:rsidP="00336124">
            <w:pPr>
              <w:pStyle w:val="Inne0"/>
              <w:shd w:val="clear" w:color="auto" w:fill="auto"/>
              <w:spacing w:line="240" w:lineRule="auto"/>
              <w:jc w:val="left"/>
            </w:pPr>
            <w:r>
              <w:rPr>
                <w:rStyle w:val="Inne"/>
                <w:color w:val="000000"/>
              </w:rPr>
              <w:t>Nr klauzuli</w:t>
            </w: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01684474" w14:textId="77777777" w:rsidR="00B743EC" w:rsidRDefault="004A395F" w:rsidP="00336124">
            <w:pPr>
              <w:pStyle w:val="Inne0"/>
              <w:shd w:val="clear" w:color="auto" w:fill="auto"/>
              <w:spacing w:line="240" w:lineRule="auto"/>
              <w:jc w:val="center"/>
            </w:pPr>
            <w:r>
              <w:rPr>
                <w:rStyle w:val="Inne"/>
                <w:color w:val="000000"/>
              </w:rPr>
              <w:t>Nazwa klauzuli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14:paraId="1816CFFD" w14:textId="02CCF9FB" w:rsidR="00B743EC" w:rsidRDefault="00C17AF3" w:rsidP="00C17AF3">
            <w:pPr>
              <w:pStyle w:val="Inne0"/>
              <w:shd w:val="clear" w:color="auto" w:fill="auto"/>
              <w:spacing w:line="240" w:lineRule="auto"/>
              <w:jc w:val="left"/>
            </w:pPr>
            <w:r>
              <w:rPr>
                <w:rStyle w:val="Inne"/>
                <w:color w:val="000000"/>
              </w:rPr>
              <w:t xml:space="preserve">    </w:t>
            </w:r>
            <w:r w:rsidR="004A395F">
              <w:rPr>
                <w:rStyle w:val="Inne"/>
                <w:color w:val="000000"/>
              </w:rPr>
              <w:t>Liczba</w:t>
            </w:r>
          </w:p>
          <w:p w14:paraId="3E35D914" w14:textId="77777777" w:rsidR="00B743EC" w:rsidRDefault="004A395F" w:rsidP="00336124">
            <w:pPr>
              <w:pStyle w:val="Inne0"/>
              <w:shd w:val="clear" w:color="auto" w:fill="auto"/>
              <w:spacing w:line="240" w:lineRule="auto"/>
              <w:ind w:right="120"/>
              <w:jc w:val="center"/>
            </w:pPr>
            <w:r>
              <w:rPr>
                <w:rStyle w:val="Inne"/>
                <w:color w:val="000000"/>
              </w:rPr>
              <w:t>punktów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D5B423" w14:textId="77777777" w:rsidR="00B743EC" w:rsidRDefault="004A395F" w:rsidP="00336124">
            <w:pPr>
              <w:pStyle w:val="Inne0"/>
              <w:shd w:val="clear" w:color="auto" w:fill="auto"/>
              <w:spacing w:line="240" w:lineRule="auto"/>
              <w:ind w:right="140"/>
              <w:jc w:val="center"/>
            </w:pPr>
            <w:r>
              <w:rPr>
                <w:rStyle w:val="Inne"/>
                <w:color w:val="000000"/>
              </w:rPr>
              <w:t>TAK/NIE</w:t>
            </w:r>
          </w:p>
        </w:tc>
      </w:tr>
      <w:tr w:rsidR="00B743EC" w14:paraId="480143DD" w14:textId="77777777" w:rsidTr="00336124">
        <w:trPr>
          <w:trHeight w:hRule="exact" w:val="316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14:paraId="1B6C0B57" w14:textId="77777777" w:rsidR="00B743EC" w:rsidRDefault="004A395F">
            <w:pPr>
              <w:pStyle w:val="Inne0"/>
              <w:shd w:val="clear" w:color="auto" w:fill="auto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Style w:val="Inne"/>
                <w:color w:val="000000"/>
                <w:sz w:val="16"/>
                <w:szCs w:val="16"/>
              </w:rPr>
              <w:t>1</w:t>
            </w: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14:paraId="1AFBBD82" w14:textId="77777777" w:rsidR="00B743EC" w:rsidRDefault="004A395F">
            <w:pPr>
              <w:pStyle w:val="Inne0"/>
              <w:shd w:val="clear" w:color="auto" w:fill="auto"/>
              <w:spacing w:line="240" w:lineRule="auto"/>
              <w:ind w:right="80"/>
              <w:jc w:val="center"/>
              <w:rPr>
                <w:sz w:val="16"/>
                <w:szCs w:val="16"/>
              </w:rPr>
            </w:pPr>
            <w:r>
              <w:rPr>
                <w:rStyle w:val="Inne"/>
                <w:color w:val="000000"/>
                <w:sz w:val="16"/>
                <w:szCs w:val="16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14:paraId="46A1E0D8" w14:textId="77777777" w:rsidR="00B743EC" w:rsidRDefault="004A395F">
            <w:pPr>
              <w:pStyle w:val="Inne0"/>
              <w:shd w:val="clear" w:color="auto" w:fill="auto"/>
              <w:spacing w:line="240" w:lineRule="auto"/>
              <w:ind w:right="360"/>
              <w:jc w:val="right"/>
              <w:rPr>
                <w:sz w:val="16"/>
                <w:szCs w:val="16"/>
              </w:rPr>
            </w:pPr>
            <w:r>
              <w:rPr>
                <w:rStyle w:val="Inne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B3B9649" w14:textId="77777777" w:rsidR="00B743EC" w:rsidRDefault="004A395F">
            <w:pPr>
              <w:pStyle w:val="Inne0"/>
              <w:shd w:val="clear" w:color="auto" w:fill="auto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Style w:val="Inne"/>
                <w:color w:val="000000"/>
                <w:sz w:val="16"/>
                <w:szCs w:val="16"/>
              </w:rPr>
              <w:t>4</w:t>
            </w:r>
          </w:p>
        </w:tc>
      </w:tr>
      <w:tr w:rsidR="00B743EC" w14:paraId="78863DAD" w14:textId="77777777" w:rsidTr="00E13D4D">
        <w:trPr>
          <w:trHeight w:hRule="exact" w:val="312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14:paraId="73954ADA" w14:textId="77777777" w:rsidR="00B743EC" w:rsidRDefault="004A395F">
            <w:pPr>
              <w:pStyle w:val="Inne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Inne"/>
                <w:color w:val="000000"/>
                <w:sz w:val="20"/>
                <w:szCs w:val="20"/>
              </w:rPr>
              <w:t>6</w:t>
            </w: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14:paraId="416577AB" w14:textId="77777777" w:rsidR="00B743EC" w:rsidRDefault="004A395F">
            <w:pPr>
              <w:pStyle w:val="Inne0"/>
              <w:shd w:val="clear" w:color="auto" w:fill="auto"/>
              <w:spacing w:line="240" w:lineRule="auto"/>
              <w:ind w:left="140"/>
              <w:rPr>
                <w:sz w:val="20"/>
                <w:szCs w:val="20"/>
              </w:rPr>
            </w:pPr>
            <w:r>
              <w:rPr>
                <w:rStyle w:val="Inne"/>
                <w:color w:val="000000"/>
                <w:sz w:val="20"/>
                <w:szCs w:val="20"/>
              </w:rPr>
              <w:t>Klauzula dedykowanego likwidatora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14:paraId="6CACB94E" w14:textId="77777777" w:rsidR="00B743EC" w:rsidRDefault="004A395F">
            <w:pPr>
              <w:pStyle w:val="Inne0"/>
              <w:shd w:val="clear" w:color="auto" w:fill="auto"/>
              <w:spacing w:line="240" w:lineRule="auto"/>
              <w:ind w:right="360"/>
              <w:jc w:val="right"/>
              <w:rPr>
                <w:sz w:val="20"/>
                <w:szCs w:val="20"/>
              </w:rPr>
            </w:pPr>
            <w:r>
              <w:rPr>
                <w:rStyle w:val="Inne"/>
                <w:color w:val="000000"/>
                <w:sz w:val="20"/>
                <w:szCs w:val="20"/>
              </w:rPr>
              <w:t>3 pkt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394DCB8A" w14:textId="77777777" w:rsidR="00B743EC" w:rsidRDefault="00B743EC">
            <w:pPr>
              <w:rPr>
                <w:color w:val="auto"/>
                <w:sz w:val="10"/>
                <w:szCs w:val="10"/>
              </w:rPr>
            </w:pPr>
          </w:p>
        </w:tc>
      </w:tr>
      <w:tr w:rsidR="00B743EC" w14:paraId="7C59B733" w14:textId="77777777" w:rsidTr="00CA6B7F">
        <w:trPr>
          <w:trHeight w:hRule="exact" w:val="730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50F9202A" w14:textId="77777777" w:rsidR="00B743EC" w:rsidRDefault="004A395F">
            <w:pPr>
              <w:pStyle w:val="Inne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Inne"/>
                <w:color w:val="000000"/>
                <w:sz w:val="20"/>
                <w:szCs w:val="20"/>
              </w:rPr>
              <w:t>7</w:t>
            </w: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0053D117" w14:textId="77777777" w:rsidR="00B743EC" w:rsidRDefault="004A395F">
            <w:pPr>
              <w:pStyle w:val="Inne0"/>
              <w:shd w:val="clear" w:color="auto" w:fill="auto"/>
              <w:spacing w:line="240" w:lineRule="auto"/>
              <w:ind w:left="140"/>
              <w:rPr>
                <w:sz w:val="20"/>
                <w:szCs w:val="20"/>
              </w:rPr>
            </w:pPr>
            <w:r>
              <w:rPr>
                <w:rStyle w:val="Inne"/>
                <w:color w:val="000000"/>
                <w:sz w:val="20"/>
                <w:szCs w:val="20"/>
              </w:rPr>
              <w:t>Klauzula serwisu pomocowego</w:t>
            </w:r>
          </w:p>
          <w:p w14:paraId="2A890D10" w14:textId="77777777" w:rsidR="00B743EC" w:rsidRDefault="004A395F">
            <w:pPr>
              <w:pStyle w:val="Inne0"/>
              <w:shd w:val="clear" w:color="auto" w:fill="auto"/>
              <w:spacing w:line="240" w:lineRule="auto"/>
              <w:ind w:left="140"/>
              <w:rPr>
                <w:sz w:val="20"/>
                <w:szCs w:val="20"/>
              </w:rPr>
            </w:pPr>
            <w:r>
              <w:rPr>
                <w:rStyle w:val="Inne"/>
                <w:color w:val="000000"/>
                <w:sz w:val="20"/>
                <w:szCs w:val="20"/>
              </w:rPr>
              <w:t>Przy limicie 100 km na pojazd</w:t>
            </w:r>
          </w:p>
          <w:p w14:paraId="66C6F102" w14:textId="77777777" w:rsidR="00B743EC" w:rsidRDefault="004A395F">
            <w:pPr>
              <w:pStyle w:val="Inne0"/>
              <w:shd w:val="clear" w:color="auto" w:fill="auto"/>
              <w:spacing w:line="240" w:lineRule="auto"/>
              <w:ind w:left="140"/>
              <w:rPr>
                <w:sz w:val="20"/>
                <w:szCs w:val="20"/>
              </w:rPr>
            </w:pPr>
            <w:r>
              <w:rPr>
                <w:rStyle w:val="Inne"/>
                <w:color w:val="000000"/>
                <w:sz w:val="20"/>
                <w:szCs w:val="20"/>
              </w:rPr>
              <w:t>Przy limicie 150 km na pojazd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7918CBEA" w14:textId="77777777" w:rsidR="00B743EC" w:rsidRDefault="004A395F">
            <w:pPr>
              <w:pStyle w:val="Inne0"/>
              <w:numPr>
                <w:ilvl w:val="0"/>
                <w:numId w:val="16"/>
              </w:numPr>
              <w:shd w:val="clear" w:color="auto" w:fill="auto"/>
              <w:tabs>
                <w:tab w:val="left" w:pos="618"/>
              </w:tabs>
              <w:spacing w:line="240" w:lineRule="auto"/>
              <w:ind w:left="400" w:firstLine="40"/>
              <w:jc w:val="left"/>
              <w:rPr>
                <w:sz w:val="20"/>
                <w:szCs w:val="20"/>
              </w:rPr>
            </w:pPr>
            <w:r>
              <w:rPr>
                <w:rStyle w:val="Inne"/>
                <w:color w:val="000000"/>
                <w:sz w:val="20"/>
                <w:szCs w:val="20"/>
              </w:rPr>
              <w:t>pkt</w:t>
            </w:r>
          </w:p>
          <w:p w14:paraId="4753C951" w14:textId="77777777" w:rsidR="00B743EC" w:rsidRDefault="004A395F">
            <w:pPr>
              <w:pStyle w:val="Inne0"/>
              <w:numPr>
                <w:ilvl w:val="0"/>
                <w:numId w:val="16"/>
              </w:numPr>
              <w:shd w:val="clear" w:color="auto" w:fill="auto"/>
              <w:tabs>
                <w:tab w:val="left" w:pos="613"/>
              </w:tabs>
              <w:spacing w:line="240" w:lineRule="auto"/>
              <w:ind w:left="400" w:firstLine="40"/>
              <w:jc w:val="left"/>
              <w:rPr>
                <w:sz w:val="20"/>
                <w:szCs w:val="20"/>
              </w:rPr>
            </w:pPr>
            <w:r>
              <w:rPr>
                <w:rStyle w:val="Inne"/>
                <w:color w:val="000000"/>
                <w:sz w:val="20"/>
                <w:szCs w:val="20"/>
              </w:rPr>
              <w:t>pkt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745F0542" w14:textId="77777777" w:rsidR="00B743EC" w:rsidRDefault="00B743EC">
            <w:pPr>
              <w:rPr>
                <w:color w:val="auto"/>
                <w:sz w:val="10"/>
                <w:szCs w:val="10"/>
              </w:rPr>
            </w:pPr>
          </w:p>
        </w:tc>
      </w:tr>
      <w:tr w:rsidR="00B743EC" w14:paraId="64118601" w14:textId="77777777">
        <w:trPr>
          <w:trHeight w:hRule="exact" w:val="331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18D6140B" w14:textId="77777777" w:rsidR="00B743EC" w:rsidRDefault="004A395F">
            <w:pPr>
              <w:pStyle w:val="Inne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Inne"/>
                <w:color w:val="000000"/>
                <w:sz w:val="20"/>
                <w:szCs w:val="20"/>
              </w:rPr>
              <w:t>8</w:t>
            </w: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67CBAEDA" w14:textId="77777777" w:rsidR="00B743EC" w:rsidRDefault="004A395F">
            <w:pPr>
              <w:pStyle w:val="Inne0"/>
              <w:shd w:val="clear" w:color="auto" w:fill="auto"/>
              <w:spacing w:line="240" w:lineRule="auto"/>
              <w:ind w:left="140"/>
              <w:rPr>
                <w:sz w:val="20"/>
                <w:szCs w:val="20"/>
              </w:rPr>
            </w:pPr>
            <w:r>
              <w:rPr>
                <w:rStyle w:val="Inne"/>
                <w:color w:val="000000"/>
                <w:sz w:val="20"/>
                <w:szCs w:val="20"/>
              </w:rPr>
              <w:t>Klauzula badania lekarskiego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0BFFDEA1" w14:textId="77777777" w:rsidR="00B743EC" w:rsidRDefault="004A395F">
            <w:pPr>
              <w:pStyle w:val="Inne0"/>
              <w:shd w:val="clear" w:color="auto" w:fill="auto"/>
              <w:spacing w:line="240" w:lineRule="auto"/>
              <w:ind w:left="400" w:firstLine="40"/>
              <w:jc w:val="left"/>
              <w:rPr>
                <w:sz w:val="20"/>
                <w:szCs w:val="20"/>
              </w:rPr>
            </w:pPr>
            <w:r>
              <w:rPr>
                <w:rStyle w:val="Inne"/>
                <w:color w:val="000000"/>
                <w:sz w:val="20"/>
                <w:szCs w:val="20"/>
              </w:rPr>
              <w:t>2 pkt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20C7C82" w14:textId="77777777" w:rsidR="00B743EC" w:rsidRDefault="00B743EC">
            <w:pPr>
              <w:rPr>
                <w:color w:val="auto"/>
                <w:sz w:val="10"/>
                <w:szCs w:val="10"/>
              </w:rPr>
            </w:pPr>
          </w:p>
        </w:tc>
      </w:tr>
    </w:tbl>
    <w:p w14:paraId="0F4EBB18" w14:textId="77777777" w:rsidR="00B743EC" w:rsidRDefault="00B743EC">
      <w:pPr>
        <w:spacing w:after="406" w:line="14" w:lineRule="exact"/>
        <w:rPr>
          <w:color w:val="auto"/>
        </w:rPr>
      </w:pPr>
    </w:p>
    <w:p w14:paraId="5A6C3C51" w14:textId="77777777" w:rsidR="00B743EC" w:rsidRDefault="004A395F" w:rsidP="00336124">
      <w:pPr>
        <w:pStyle w:val="Teksttreci0"/>
        <w:shd w:val="clear" w:color="auto" w:fill="auto"/>
        <w:spacing w:line="240" w:lineRule="auto"/>
        <w:ind w:left="300" w:hanging="300"/>
        <w:rPr>
          <w:rStyle w:val="Teksttreci"/>
          <w:b/>
          <w:bCs/>
          <w:color w:val="000000"/>
          <w:sz w:val="24"/>
          <w:szCs w:val="24"/>
        </w:rPr>
      </w:pPr>
      <w:r>
        <w:rPr>
          <w:rStyle w:val="Teksttreci"/>
          <w:b/>
          <w:bCs/>
          <w:color w:val="000000"/>
          <w:sz w:val="24"/>
          <w:szCs w:val="24"/>
        </w:rPr>
        <w:t>Część III Zamówienia</w:t>
      </w:r>
    </w:p>
    <w:p w14:paraId="797B779E" w14:textId="77777777" w:rsidR="00336124" w:rsidRDefault="00336124" w:rsidP="00336124">
      <w:pPr>
        <w:pStyle w:val="Teksttreci0"/>
        <w:shd w:val="clear" w:color="auto" w:fill="auto"/>
        <w:spacing w:line="240" w:lineRule="auto"/>
        <w:ind w:left="300" w:hanging="300"/>
        <w:rPr>
          <w:sz w:val="24"/>
          <w:szCs w:val="24"/>
        </w:rPr>
      </w:pPr>
    </w:p>
    <w:p w14:paraId="0552DCE6" w14:textId="77777777" w:rsidR="00B743EC" w:rsidRDefault="004A395F" w:rsidP="003230F1">
      <w:pPr>
        <w:pStyle w:val="Teksttreci0"/>
        <w:shd w:val="clear" w:color="auto" w:fill="auto"/>
        <w:ind w:left="300" w:hanging="300"/>
      </w:pPr>
      <w:r>
        <w:rPr>
          <w:rStyle w:val="Teksttreci"/>
          <w:color w:val="000000"/>
        </w:rPr>
        <w:t>Oferuję wykonanie przedmiotu zamówienia w okresie ubezpieczenia wskazanym w SIWZ, tj.</w:t>
      </w:r>
    </w:p>
    <w:p w14:paraId="3D1EABA9" w14:textId="64951387" w:rsidR="00852DC2" w:rsidRPr="00D6695E" w:rsidRDefault="004A395F" w:rsidP="003230F1">
      <w:pPr>
        <w:pStyle w:val="Teksttreci0"/>
        <w:shd w:val="clear" w:color="auto" w:fill="auto"/>
        <w:rPr>
          <w:color w:val="000000" w:themeColor="text1"/>
        </w:rPr>
      </w:pPr>
      <w:r>
        <w:rPr>
          <w:rStyle w:val="Teksttreci"/>
          <w:color w:val="000000"/>
        </w:rPr>
        <w:t>od 23.01.20</w:t>
      </w:r>
      <w:r w:rsidR="00207FE7">
        <w:rPr>
          <w:rStyle w:val="Teksttreci"/>
          <w:color w:val="000000"/>
        </w:rPr>
        <w:t>21</w:t>
      </w:r>
      <w:r>
        <w:rPr>
          <w:rStyle w:val="Teksttreci"/>
          <w:color w:val="000000"/>
        </w:rPr>
        <w:t xml:space="preserve"> r. do 22.01.202</w:t>
      </w:r>
      <w:r w:rsidR="00207FE7">
        <w:rPr>
          <w:rStyle w:val="Teksttreci"/>
          <w:color w:val="000000"/>
        </w:rPr>
        <w:t>3</w:t>
      </w:r>
      <w:r>
        <w:rPr>
          <w:rStyle w:val="Teksttreci"/>
          <w:color w:val="000000"/>
        </w:rPr>
        <w:t xml:space="preserve"> r. </w:t>
      </w:r>
      <w:r w:rsidR="00852DC2">
        <w:rPr>
          <w:rStyle w:val="Teksttreci"/>
          <w:color w:val="000000"/>
        </w:rPr>
        <w:t>(polisa ubezpieczeniowa wystawiana w</w:t>
      </w:r>
      <w:r w:rsidR="00852DC2" w:rsidRPr="00515136">
        <w:rPr>
          <w:rStyle w:val="Teksttreci"/>
          <w:color w:val="000000" w:themeColor="text1"/>
        </w:rPr>
        <w:t xml:space="preserve"> </w:t>
      </w:r>
      <w:r w:rsidR="00852DC2" w:rsidRPr="00D6695E">
        <w:rPr>
          <w:rStyle w:val="Teksttreci"/>
          <w:color w:val="000000" w:themeColor="text1"/>
        </w:rPr>
        <w:t>okresach  rozliczeniowych</w:t>
      </w:r>
      <w:r w:rsidR="00852DC2">
        <w:rPr>
          <w:rStyle w:val="Teksttreci"/>
          <w:color w:val="000000" w:themeColor="text1"/>
        </w:rPr>
        <w:t xml:space="preserve"> </w:t>
      </w:r>
      <w:r w:rsidR="00852DC2" w:rsidRPr="00D6695E">
        <w:rPr>
          <w:rStyle w:val="Teksttreci"/>
          <w:color w:val="000000" w:themeColor="text1"/>
        </w:rPr>
        <w:t>od 23.01.2021 r. do 22.01.2022 r. oraz 23.01.202</w:t>
      </w:r>
      <w:r w:rsidR="00852DC2">
        <w:rPr>
          <w:rStyle w:val="Teksttreci"/>
          <w:color w:val="000000" w:themeColor="text1"/>
        </w:rPr>
        <w:t xml:space="preserve"> r.</w:t>
      </w:r>
      <w:r w:rsidR="00852DC2" w:rsidRPr="00D6695E">
        <w:rPr>
          <w:rStyle w:val="Teksttreci"/>
          <w:color w:val="000000" w:themeColor="text1"/>
        </w:rPr>
        <w:t xml:space="preserve"> do 23.01.2023</w:t>
      </w:r>
      <w:r w:rsidR="00852DC2">
        <w:rPr>
          <w:rStyle w:val="Teksttreci"/>
          <w:color w:val="000000" w:themeColor="text1"/>
        </w:rPr>
        <w:t xml:space="preserve"> r.)</w:t>
      </w:r>
    </w:p>
    <w:p w14:paraId="7C38269D" w14:textId="69C2738A" w:rsidR="00B743EC" w:rsidRPr="00852DC2" w:rsidRDefault="004A395F" w:rsidP="003230F1">
      <w:pPr>
        <w:pStyle w:val="Teksttreci0"/>
        <w:shd w:val="clear" w:color="auto" w:fill="auto"/>
        <w:tabs>
          <w:tab w:val="left" w:leader="dot" w:pos="8868"/>
        </w:tabs>
        <w:ind w:left="300" w:hanging="300"/>
        <w:rPr>
          <w:rStyle w:val="Teksttreci"/>
        </w:rPr>
      </w:pPr>
      <w:r>
        <w:rPr>
          <w:rStyle w:val="Teksttreci"/>
          <w:color w:val="000000"/>
        </w:rPr>
        <w:t xml:space="preserve">za </w:t>
      </w:r>
      <w:r w:rsidR="00852DC2">
        <w:rPr>
          <w:rStyle w:val="Teksttreci"/>
          <w:b/>
          <w:bCs/>
          <w:color w:val="000000"/>
        </w:rPr>
        <w:t xml:space="preserve">cenę łączną  ………………….. </w:t>
      </w:r>
      <w:r>
        <w:rPr>
          <w:rStyle w:val="Teksttreci"/>
          <w:b/>
          <w:bCs/>
          <w:color w:val="000000"/>
        </w:rPr>
        <w:t>zł</w:t>
      </w:r>
      <w:r w:rsidR="00852DC2">
        <w:t xml:space="preserve"> </w:t>
      </w:r>
      <w:r w:rsidR="00852DC2">
        <w:rPr>
          <w:rStyle w:val="Teksttreci"/>
          <w:b/>
          <w:bCs/>
          <w:color w:val="000000"/>
        </w:rPr>
        <w:t>(słownie: ………………………………………….…… zł</w:t>
      </w:r>
      <w:r>
        <w:rPr>
          <w:rStyle w:val="Teksttreci"/>
          <w:b/>
          <w:bCs/>
          <w:color w:val="000000"/>
        </w:rPr>
        <w:t>)</w:t>
      </w:r>
    </w:p>
    <w:p w14:paraId="48B109EA" w14:textId="77777777" w:rsidR="00336124" w:rsidRDefault="00336124" w:rsidP="00336124">
      <w:pPr>
        <w:pStyle w:val="Teksttreci0"/>
        <w:shd w:val="clear" w:color="auto" w:fill="auto"/>
        <w:tabs>
          <w:tab w:val="left" w:leader="dot" w:pos="8868"/>
        </w:tabs>
        <w:spacing w:line="240" w:lineRule="auto"/>
        <w:ind w:left="300" w:hanging="300"/>
      </w:pPr>
    </w:p>
    <w:p w14:paraId="112E5F0E" w14:textId="77777777" w:rsidR="00B743EC" w:rsidRDefault="004A395F" w:rsidP="00336124">
      <w:pPr>
        <w:pStyle w:val="Teksttreci0"/>
        <w:shd w:val="clear" w:color="auto" w:fill="auto"/>
        <w:ind w:right="280"/>
      </w:pPr>
      <w:r>
        <w:rPr>
          <w:rStyle w:val="Teksttreci"/>
          <w:color w:val="000000"/>
        </w:rPr>
        <w:t>Oświadczam, że akceptuję wszystkie klauzule obligatoryjne od nr 1 do nr 4 oraz następujące klauzule fakultatywne dla części III zamówienia (</w:t>
      </w:r>
      <w:r>
        <w:rPr>
          <w:rStyle w:val="Teksttreci"/>
          <w:b/>
          <w:bCs/>
          <w:color w:val="000000"/>
        </w:rPr>
        <w:t xml:space="preserve">akceptuję / nie akceptuję </w:t>
      </w:r>
      <w:r>
        <w:rPr>
          <w:rStyle w:val="Teksttreci"/>
          <w:color w:val="000000"/>
        </w:rPr>
        <w:t>- wpisać właściwe)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86"/>
        <w:gridCol w:w="5242"/>
        <w:gridCol w:w="1277"/>
        <w:gridCol w:w="1430"/>
      </w:tblGrid>
      <w:tr w:rsidR="00B743EC" w14:paraId="6FB6C53F" w14:textId="77777777">
        <w:trPr>
          <w:trHeight w:hRule="exact" w:val="677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3B01660A" w14:textId="77777777" w:rsidR="00B743EC" w:rsidRDefault="004A395F">
            <w:pPr>
              <w:pStyle w:val="Inne0"/>
              <w:shd w:val="clear" w:color="auto" w:fill="auto"/>
              <w:spacing w:line="240" w:lineRule="auto"/>
              <w:jc w:val="left"/>
            </w:pPr>
            <w:r>
              <w:rPr>
                <w:rStyle w:val="Inne"/>
                <w:color w:val="000000"/>
              </w:rPr>
              <w:t>Nr klauzuli</w:t>
            </w: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3FB47230" w14:textId="77777777" w:rsidR="00B743EC" w:rsidRDefault="004A395F">
            <w:pPr>
              <w:pStyle w:val="Inne0"/>
              <w:shd w:val="clear" w:color="auto" w:fill="auto"/>
              <w:spacing w:line="240" w:lineRule="auto"/>
              <w:jc w:val="center"/>
            </w:pPr>
            <w:r>
              <w:rPr>
                <w:rStyle w:val="Inne"/>
                <w:color w:val="000000"/>
              </w:rPr>
              <w:t>Nazwa klauzuli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088D6C24" w14:textId="416AFD92" w:rsidR="00B743EC" w:rsidRDefault="004A395F" w:rsidP="00C17AF3">
            <w:pPr>
              <w:pStyle w:val="Inne0"/>
              <w:shd w:val="clear" w:color="auto" w:fill="auto"/>
              <w:spacing w:line="240" w:lineRule="auto"/>
              <w:jc w:val="center"/>
            </w:pPr>
            <w:r>
              <w:rPr>
                <w:rStyle w:val="Inne"/>
                <w:color w:val="000000"/>
              </w:rPr>
              <w:t>Liczba</w:t>
            </w:r>
          </w:p>
          <w:p w14:paraId="347A463E" w14:textId="77777777" w:rsidR="00B743EC" w:rsidRDefault="004A395F" w:rsidP="00C17AF3">
            <w:pPr>
              <w:pStyle w:val="Inne0"/>
              <w:shd w:val="clear" w:color="auto" w:fill="auto"/>
              <w:spacing w:line="240" w:lineRule="auto"/>
              <w:ind w:right="120"/>
              <w:jc w:val="center"/>
            </w:pPr>
            <w:r>
              <w:rPr>
                <w:rStyle w:val="Inne"/>
                <w:color w:val="000000"/>
              </w:rPr>
              <w:t>punktów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51E595F5" w14:textId="77777777" w:rsidR="00B743EC" w:rsidRDefault="004A395F">
            <w:pPr>
              <w:pStyle w:val="Inne0"/>
              <w:shd w:val="clear" w:color="auto" w:fill="auto"/>
              <w:spacing w:line="240" w:lineRule="auto"/>
              <w:ind w:right="140"/>
              <w:jc w:val="center"/>
            </w:pPr>
            <w:r>
              <w:rPr>
                <w:rStyle w:val="Inne"/>
                <w:color w:val="000000"/>
              </w:rPr>
              <w:t>TAK/NIE</w:t>
            </w:r>
          </w:p>
        </w:tc>
      </w:tr>
      <w:tr w:rsidR="00B743EC" w14:paraId="6FAB3AF1" w14:textId="77777777">
        <w:trPr>
          <w:trHeight w:hRule="exact" w:val="360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51B9FBA5" w14:textId="77777777" w:rsidR="00B743EC" w:rsidRDefault="004A395F">
            <w:pPr>
              <w:pStyle w:val="Inne0"/>
              <w:shd w:val="clear" w:color="auto" w:fill="auto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Style w:val="Inne"/>
                <w:color w:val="000000"/>
                <w:sz w:val="16"/>
                <w:szCs w:val="16"/>
              </w:rPr>
              <w:t>1</w:t>
            </w: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66F7C939" w14:textId="77777777" w:rsidR="00B743EC" w:rsidRDefault="004A395F">
            <w:pPr>
              <w:pStyle w:val="Inne0"/>
              <w:shd w:val="clear" w:color="auto" w:fill="auto"/>
              <w:spacing w:line="240" w:lineRule="auto"/>
              <w:ind w:right="80"/>
              <w:jc w:val="center"/>
              <w:rPr>
                <w:sz w:val="20"/>
                <w:szCs w:val="20"/>
              </w:rPr>
            </w:pPr>
            <w:r>
              <w:rPr>
                <w:rStyle w:val="Inne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4AEF7935" w14:textId="77777777" w:rsidR="00B743EC" w:rsidRDefault="004A395F">
            <w:pPr>
              <w:pStyle w:val="Inne0"/>
              <w:shd w:val="clear" w:color="auto" w:fill="auto"/>
              <w:spacing w:line="240" w:lineRule="auto"/>
              <w:ind w:right="360"/>
              <w:jc w:val="right"/>
              <w:rPr>
                <w:sz w:val="16"/>
                <w:szCs w:val="16"/>
              </w:rPr>
            </w:pPr>
            <w:r>
              <w:rPr>
                <w:rStyle w:val="Inne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6009B680" w14:textId="77777777" w:rsidR="00B743EC" w:rsidRDefault="004A395F">
            <w:pPr>
              <w:pStyle w:val="Inne0"/>
              <w:shd w:val="clear" w:color="auto" w:fill="auto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Style w:val="Inne"/>
                <w:color w:val="000000"/>
                <w:sz w:val="16"/>
                <w:szCs w:val="16"/>
              </w:rPr>
              <w:t>4</w:t>
            </w:r>
          </w:p>
        </w:tc>
      </w:tr>
      <w:tr w:rsidR="00B743EC" w14:paraId="5E3E8718" w14:textId="77777777">
        <w:trPr>
          <w:trHeight w:hRule="exact" w:val="499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170125B7" w14:textId="77777777" w:rsidR="00B743EC" w:rsidRDefault="004A395F">
            <w:pPr>
              <w:pStyle w:val="Inne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Inne"/>
                <w:color w:val="000000"/>
                <w:sz w:val="20"/>
                <w:szCs w:val="20"/>
              </w:rPr>
              <w:t>5</w:t>
            </w: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2210A231" w14:textId="77777777" w:rsidR="00B743EC" w:rsidRDefault="004A395F">
            <w:pPr>
              <w:pStyle w:val="Inne0"/>
              <w:shd w:val="clear" w:color="auto" w:fill="auto"/>
              <w:spacing w:line="240" w:lineRule="auto"/>
              <w:ind w:left="140"/>
              <w:rPr>
                <w:sz w:val="20"/>
                <w:szCs w:val="20"/>
              </w:rPr>
            </w:pPr>
            <w:r>
              <w:rPr>
                <w:rStyle w:val="Inne"/>
                <w:color w:val="000000"/>
                <w:sz w:val="20"/>
                <w:szCs w:val="20"/>
              </w:rPr>
              <w:t>Klauzula wydłużenia dodatkowego terminu na zgłaszanie roszczeń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732AFAEE" w14:textId="4B44B610" w:rsidR="00B743EC" w:rsidRDefault="00CA6B7F">
            <w:pPr>
              <w:pStyle w:val="Inne0"/>
              <w:shd w:val="clear" w:color="auto" w:fill="auto"/>
              <w:spacing w:line="240" w:lineRule="auto"/>
              <w:ind w:right="180"/>
              <w:jc w:val="center"/>
              <w:rPr>
                <w:sz w:val="20"/>
                <w:szCs w:val="20"/>
              </w:rPr>
            </w:pPr>
            <w:r>
              <w:rPr>
                <w:rStyle w:val="Inne"/>
                <w:color w:val="000000"/>
                <w:sz w:val="20"/>
                <w:szCs w:val="20"/>
              </w:rPr>
              <w:t xml:space="preserve">       </w:t>
            </w:r>
            <w:r w:rsidR="004A395F">
              <w:rPr>
                <w:rStyle w:val="Inne"/>
                <w:color w:val="000000"/>
                <w:sz w:val="20"/>
                <w:szCs w:val="20"/>
              </w:rPr>
              <w:t>5 pkt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52E96117" w14:textId="77777777" w:rsidR="00B743EC" w:rsidRDefault="00B743EC">
            <w:pPr>
              <w:rPr>
                <w:color w:val="auto"/>
                <w:sz w:val="10"/>
                <w:szCs w:val="10"/>
              </w:rPr>
            </w:pPr>
          </w:p>
        </w:tc>
      </w:tr>
      <w:tr w:rsidR="00B743EC" w14:paraId="10CE5EEB" w14:textId="77777777">
        <w:trPr>
          <w:trHeight w:hRule="exact" w:val="293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1FD19876" w14:textId="77777777" w:rsidR="00B743EC" w:rsidRDefault="004A395F">
            <w:pPr>
              <w:pStyle w:val="Inne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Inne"/>
                <w:color w:val="000000"/>
                <w:sz w:val="20"/>
                <w:szCs w:val="20"/>
              </w:rPr>
              <w:t>6</w:t>
            </w: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46D29A31" w14:textId="77777777" w:rsidR="00B743EC" w:rsidRDefault="004A395F">
            <w:pPr>
              <w:pStyle w:val="Inne0"/>
              <w:shd w:val="clear" w:color="auto" w:fill="auto"/>
              <w:spacing w:line="240" w:lineRule="auto"/>
              <w:ind w:left="140"/>
              <w:rPr>
                <w:sz w:val="20"/>
                <w:szCs w:val="20"/>
              </w:rPr>
            </w:pPr>
            <w:r>
              <w:rPr>
                <w:rStyle w:val="Inne"/>
                <w:color w:val="000000"/>
                <w:sz w:val="20"/>
                <w:szCs w:val="20"/>
              </w:rPr>
              <w:t>Klauzula wprowadzenia daty retroaktywnej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187233E7" w14:textId="77777777" w:rsidR="00B743EC" w:rsidRDefault="004A395F">
            <w:pPr>
              <w:pStyle w:val="Inne0"/>
              <w:shd w:val="clear" w:color="auto" w:fill="auto"/>
              <w:spacing w:line="240" w:lineRule="auto"/>
              <w:ind w:left="400" w:firstLine="40"/>
              <w:jc w:val="left"/>
              <w:rPr>
                <w:sz w:val="20"/>
                <w:szCs w:val="20"/>
              </w:rPr>
            </w:pPr>
            <w:r>
              <w:rPr>
                <w:rStyle w:val="Inne"/>
                <w:color w:val="000000"/>
                <w:sz w:val="20"/>
                <w:szCs w:val="20"/>
              </w:rPr>
              <w:t>10 pkt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703DE02F" w14:textId="77777777" w:rsidR="00B743EC" w:rsidRDefault="00B743EC">
            <w:pPr>
              <w:rPr>
                <w:color w:val="auto"/>
                <w:sz w:val="10"/>
                <w:szCs w:val="10"/>
              </w:rPr>
            </w:pPr>
          </w:p>
        </w:tc>
      </w:tr>
      <w:tr w:rsidR="00B743EC" w14:paraId="57D7F8E9" w14:textId="77777777">
        <w:trPr>
          <w:trHeight w:hRule="exact" w:val="298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581C09F4" w14:textId="77777777" w:rsidR="00B743EC" w:rsidRDefault="004A395F">
            <w:pPr>
              <w:pStyle w:val="Inne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Inne"/>
                <w:color w:val="000000"/>
                <w:sz w:val="20"/>
                <w:szCs w:val="20"/>
              </w:rPr>
              <w:t>7</w:t>
            </w: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46B6B267" w14:textId="77777777" w:rsidR="00B743EC" w:rsidRDefault="004A395F">
            <w:pPr>
              <w:pStyle w:val="Inne0"/>
              <w:shd w:val="clear" w:color="auto" w:fill="auto"/>
              <w:spacing w:line="240" w:lineRule="auto"/>
              <w:ind w:left="140"/>
              <w:rPr>
                <w:sz w:val="20"/>
                <w:szCs w:val="20"/>
              </w:rPr>
            </w:pPr>
            <w:r>
              <w:rPr>
                <w:rStyle w:val="Inne"/>
                <w:color w:val="000000"/>
                <w:sz w:val="20"/>
                <w:szCs w:val="20"/>
              </w:rPr>
              <w:t>Klauzula obniżenia udziału własnego I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69E6EE4F" w14:textId="77777777" w:rsidR="00B743EC" w:rsidRDefault="004A395F">
            <w:pPr>
              <w:pStyle w:val="Inne0"/>
              <w:shd w:val="clear" w:color="auto" w:fill="auto"/>
              <w:spacing w:line="240" w:lineRule="auto"/>
              <w:ind w:left="400" w:firstLine="40"/>
              <w:jc w:val="left"/>
              <w:rPr>
                <w:sz w:val="20"/>
                <w:szCs w:val="20"/>
              </w:rPr>
            </w:pPr>
            <w:r>
              <w:rPr>
                <w:rStyle w:val="Inne"/>
                <w:color w:val="000000"/>
                <w:sz w:val="20"/>
                <w:szCs w:val="20"/>
              </w:rPr>
              <w:t>10 pkt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5B51452F" w14:textId="77777777" w:rsidR="00B743EC" w:rsidRDefault="00B743EC">
            <w:pPr>
              <w:rPr>
                <w:color w:val="auto"/>
                <w:sz w:val="10"/>
                <w:szCs w:val="10"/>
              </w:rPr>
            </w:pPr>
          </w:p>
        </w:tc>
      </w:tr>
      <w:tr w:rsidR="00B743EC" w14:paraId="27E8EAF9" w14:textId="77777777">
        <w:trPr>
          <w:trHeight w:hRule="exact" w:val="307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14:paraId="1374DE82" w14:textId="77777777" w:rsidR="00B743EC" w:rsidRDefault="004A395F">
            <w:pPr>
              <w:pStyle w:val="Inne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Inne"/>
                <w:color w:val="000000"/>
                <w:sz w:val="20"/>
                <w:szCs w:val="20"/>
              </w:rPr>
              <w:t>8</w:t>
            </w: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14:paraId="0588EF3B" w14:textId="77777777" w:rsidR="00B743EC" w:rsidRDefault="004A395F">
            <w:pPr>
              <w:pStyle w:val="Inne0"/>
              <w:shd w:val="clear" w:color="auto" w:fill="auto"/>
              <w:spacing w:line="240" w:lineRule="auto"/>
              <w:ind w:left="140"/>
              <w:rPr>
                <w:sz w:val="20"/>
                <w:szCs w:val="20"/>
              </w:rPr>
            </w:pPr>
            <w:r>
              <w:rPr>
                <w:rStyle w:val="Inne"/>
                <w:color w:val="000000"/>
                <w:sz w:val="20"/>
                <w:szCs w:val="20"/>
              </w:rPr>
              <w:t>Klauzula obniżenia udziału własnego II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14:paraId="714E6147" w14:textId="77777777" w:rsidR="00B743EC" w:rsidRDefault="004A395F">
            <w:pPr>
              <w:pStyle w:val="Inne0"/>
              <w:shd w:val="clear" w:color="auto" w:fill="auto"/>
              <w:spacing w:line="240" w:lineRule="auto"/>
              <w:ind w:left="400" w:firstLine="40"/>
              <w:jc w:val="left"/>
              <w:rPr>
                <w:sz w:val="20"/>
                <w:szCs w:val="20"/>
              </w:rPr>
            </w:pPr>
            <w:r>
              <w:rPr>
                <w:rStyle w:val="Inne"/>
                <w:color w:val="000000"/>
                <w:sz w:val="20"/>
                <w:szCs w:val="20"/>
              </w:rPr>
              <w:t>15 pkt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6F6DF7F" w14:textId="77777777" w:rsidR="00B743EC" w:rsidRDefault="00B743EC">
            <w:pPr>
              <w:rPr>
                <w:color w:val="auto"/>
                <w:sz w:val="10"/>
                <w:szCs w:val="10"/>
              </w:rPr>
            </w:pPr>
          </w:p>
        </w:tc>
      </w:tr>
    </w:tbl>
    <w:p w14:paraId="2D8B1226" w14:textId="77777777" w:rsidR="00B743EC" w:rsidRDefault="00B743EC">
      <w:pPr>
        <w:spacing w:after="406" w:line="14" w:lineRule="exact"/>
        <w:rPr>
          <w:color w:val="auto"/>
        </w:rPr>
      </w:pPr>
    </w:p>
    <w:p w14:paraId="4B43FE6A" w14:textId="77777777" w:rsidR="00B743EC" w:rsidRDefault="004A395F">
      <w:pPr>
        <w:pStyle w:val="Teksttreci0"/>
        <w:shd w:val="clear" w:color="auto" w:fill="auto"/>
        <w:spacing w:after="100"/>
        <w:ind w:left="300" w:hanging="300"/>
      </w:pPr>
      <w:r>
        <w:rPr>
          <w:rStyle w:val="Teksttreci"/>
          <w:color w:val="000000"/>
        </w:rPr>
        <w:t>Oświadczenie dotyczące wszystkich Części zamówienia:</w:t>
      </w:r>
    </w:p>
    <w:p w14:paraId="0A8414B5" w14:textId="77777777" w:rsidR="00B743EC" w:rsidRDefault="004A395F">
      <w:pPr>
        <w:pStyle w:val="Teksttreci0"/>
        <w:numPr>
          <w:ilvl w:val="0"/>
          <w:numId w:val="17"/>
        </w:numPr>
        <w:shd w:val="clear" w:color="auto" w:fill="auto"/>
        <w:tabs>
          <w:tab w:val="left" w:pos="339"/>
        </w:tabs>
        <w:spacing w:after="100"/>
        <w:ind w:left="300" w:right="280" w:hanging="300"/>
      </w:pPr>
      <w:r>
        <w:rPr>
          <w:rStyle w:val="Teksttreci"/>
          <w:color w:val="000000"/>
        </w:rPr>
        <w:t>Zobowiązujemy się, w przypadku wyboru naszej oferty, do przedstawienia Zamawiającemu rozbicia stawki/składki na poszczególne ryzyka, przed podpisaniem umowy o udzielenie zamówienia publicznego.</w:t>
      </w:r>
    </w:p>
    <w:p w14:paraId="081B2253" w14:textId="77777777" w:rsidR="00B743EC" w:rsidRDefault="004A395F">
      <w:pPr>
        <w:pStyle w:val="Teksttreci0"/>
        <w:numPr>
          <w:ilvl w:val="0"/>
          <w:numId w:val="17"/>
        </w:numPr>
        <w:shd w:val="clear" w:color="auto" w:fill="auto"/>
        <w:tabs>
          <w:tab w:val="left" w:pos="358"/>
        </w:tabs>
        <w:spacing w:after="100"/>
        <w:ind w:left="300" w:right="280" w:hanging="300"/>
      </w:pPr>
      <w:r>
        <w:rPr>
          <w:rStyle w:val="Teksttreci"/>
          <w:color w:val="000000"/>
        </w:rPr>
        <w:t>Oświadczam, że wyżej podana cena ofertowa obejmuje wykonanie, dla wybranej/-ych części zamówienia, pełnego zakresu przedmiotu zamówienia opisanego w Specyfikacji Istotnych Warunków Zamówienia.</w:t>
      </w:r>
    </w:p>
    <w:p w14:paraId="140070F8" w14:textId="51CC9A66" w:rsidR="00B743EC" w:rsidRDefault="004A395F">
      <w:pPr>
        <w:pStyle w:val="Teksttreci0"/>
        <w:numPr>
          <w:ilvl w:val="0"/>
          <w:numId w:val="17"/>
        </w:numPr>
        <w:shd w:val="clear" w:color="auto" w:fill="auto"/>
        <w:tabs>
          <w:tab w:val="left" w:pos="724"/>
        </w:tabs>
        <w:spacing w:after="100"/>
        <w:ind w:left="300" w:hanging="300"/>
      </w:pPr>
      <w:r>
        <w:rPr>
          <w:rStyle w:val="Teksttreci"/>
          <w:color w:val="000000"/>
        </w:rPr>
        <w:t>Oferuję warunki płatności</w:t>
      </w:r>
      <w:r w:rsidR="008D72E4">
        <w:rPr>
          <w:rStyle w:val="Teksttreci"/>
          <w:color w:val="000000"/>
        </w:rPr>
        <w:t>, w każdym z okresów rozliczeniowych</w:t>
      </w:r>
      <w:r>
        <w:rPr>
          <w:rStyle w:val="Teksttreci"/>
          <w:color w:val="000000"/>
        </w:rPr>
        <w:t>:</w:t>
      </w:r>
    </w:p>
    <w:p w14:paraId="6FFA9103" w14:textId="77777777" w:rsidR="00B743EC" w:rsidRDefault="004A395F">
      <w:pPr>
        <w:pStyle w:val="Teksttreci0"/>
        <w:numPr>
          <w:ilvl w:val="0"/>
          <w:numId w:val="18"/>
        </w:numPr>
        <w:shd w:val="clear" w:color="auto" w:fill="auto"/>
        <w:tabs>
          <w:tab w:val="left" w:pos="819"/>
        </w:tabs>
        <w:ind w:left="600"/>
        <w:jc w:val="left"/>
      </w:pPr>
      <w:r>
        <w:rPr>
          <w:rStyle w:val="Teksttreci"/>
          <w:color w:val="000000"/>
        </w:rPr>
        <w:t>rata - nie wcześniej niż 30 dni po wystawieniu poprawnej polisy,</w:t>
      </w:r>
    </w:p>
    <w:p w14:paraId="7A9A25C2" w14:textId="34BA2ED9" w:rsidR="00B743EC" w:rsidRDefault="008D72E4">
      <w:pPr>
        <w:pStyle w:val="Teksttreci0"/>
        <w:numPr>
          <w:ilvl w:val="0"/>
          <w:numId w:val="18"/>
        </w:numPr>
        <w:shd w:val="clear" w:color="auto" w:fill="auto"/>
        <w:tabs>
          <w:tab w:val="left" w:pos="882"/>
        </w:tabs>
        <w:ind w:left="600"/>
        <w:jc w:val="left"/>
      </w:pPr>
      <w:r>
        <w:rPr>
          <w:rStyle w:val="Teksttreci"/>
          <w:color w:val="000000"/>
        </w:rPr>
        <w:t>rata - w ciągu 120 dni po wystawieniu polisy,</w:t>
      </w:r>
    </w:p>
    <w:p w14:paraId="06A7857B" w14:textId="586EE5BD" w:rsidR="00B743EC" w:rsidRDefault="004A395F">
      <w:pPr>
        <w:pStyle w:val="Teksttreci0"/>
        <w:numPr>
          <w:ilvl w:val="0"/>
          <w:numId w:val="18"/>
        </w:numPr>
        <w:shd w:val="clear" w:color="auto" w:fill="auto"/>
        <w:tabs>
          <w:tab w:val="left" w:pos="944"/>
        </w:tabs>
        <w:ind w:left="600"/>
        <w:jc w:val="left"/>
      </w:pPr>
      <w:r>
        <w:rPr>
          <w:rStyle w:val="Teksttreci"/>
          <w:color w:val="000000"/>
        </w:rPr>
        <w:t xml:space="preserve">rata - w ciągu 210 </w:t>
      </w:r>
      <w:r w:rsidR="008D72E4">
        <w:rPr>
          <w:rStyle w:val="Teksttreci"/>
          <w:color w:val="000000"/>
        </w:rPr>
        <w:t>dni po wystawieniu polisy</w:t>
      </w:r>
      <w:r>
        <w:rPr>
          <w:rStyle w:val="Teksttreci"/>
          <w:color w:val="000000"/>
        </w:rPr>
        <w:t>,</w:t>
      </w:r>
    </w:p>
    <w:p w14:paraId="63B878DA" w14:textId="35D1BEF9" w:rsidR="00B743EC" w:rsidRPr="00E13D4D" w:rsidRDefault="008D72E4">
      <w:pPr>
        <w:pStyle w:val="Teksttreci0"/>
        <w:numPr>
          <w:ilvl w:val="0"/>
          <w:numId w:val="18"/>
        </w:numPr>
        <w:shd w:val="clear" w:color="auto" w:fill="auto"/>
        <w:tabs>
          <w:tab w:val="left" w:pos="987"/>
        </w:tabs>
        <w:spacing w:after="280"/>
        <w:ind w:left="600"/>
        <w:jc w:val="left"/>
        <w:rPr>
          <w:rStyle w:val="Teksttreci"/>
        </w:rPr>
      </w:pPr>
      <w:r>
        <w:rPr>
          <w:rStyle w:val="Teksttreci"/>
          <w:color w:val="000000"/>
        </w:rPr>
        <w:t>rata - w ciągu 300 dni po wystawieniu polisy</w:t>
      </w:r>
      <w:r w:rsidR="004A395F">
        <w:rPr>
          <w:rStyle w:val="Teksttreci"/>
          <w:color w:val="000000"/>
        </w:rPr>
        <w:t>.</w:t>
      </w:r>
    </w:p>
    <w:p w14:paraId="14ACBCC0" w14:textId="77777777" w:rsidR="00E13D4D" w:rsidRDefault="00E13D4D" w:rsidP="00E13D4D">
      <w:pPr>
        <w:pStyle w:val="Teksttreci0"/>
        <w:shd w:val="clear" w:color="auto" w:fill="auto"/>
        <w:tabs>
          <w:tab w:val="left" w:pos="987"/>
        </w:tabs>
        <w:spacing w:after="280"/>
        <w:ind w:left="600"/>
        <w:jc w:val="left"/>
        <w:rPr>
          <w:rStyle w:val="Teksttreci"/>
          <w:color w:val="000000"/>
        </w:rPr>
      </w:pPr>
    </w:p>
    <w:p w14:paraId="41D1D21D" w14:textId="77777777" w:rsidR="00E13D4D" w:rsidRDefault="00E13D4D" w:rsidP="003230F1">
      <w:pPr>
        <w:pStyle w:val="Teksttreci0"/>
        <w:shd w:val="clear" w:color="auto" w:fill="auto"/>
        <w:tabs>
          <w:tab w:val="left" w:pos="987"/>
        </w:tabs>
        <w:spacing w:after="280"/>
        <w:ind w:left="600"/>
      </w:pPr>
    </w:p>
    <w:p w14:paraId="370133BD" w14:textId="77777777" w:rsidR="00B743EC" w:rsidRDefault="004A395F" w:rsidP="003230F1">
      <w:pPr>
        <w:pStyle w:val="Teksttreci0"/>
        <w:numPr>
          <w:ilvl w:val="0"/>
          <w:numId w:val="17"/>
        </w:numPr>
        <w:shd w:val="clear" w:color="auto" w:fill="auto"/>
        <w:tabs>
          <w:tab w:val="left" w:pos="724"/>
        </w:tabs>
        <w:ind w:left="600" w:hanging="600"/>
      </w:pPr>
      <w:r>
        <w:rPr>
          <w:rStyle w:val="Teksttreci"/>
          <w:color w:val="000000"/>
        </w:rPr>
        <w:t>Oświadczam, że zamówienie wykonam samodzielnie/przy pomocy podwykonawców</w:t>
      </w:r>
      <w:r>
        <w:rPr>
          <w:rStyle w:val="Teksttreci"/>
          <w:color w:val="000000"/>
          <w:vertAlign w:val="superscript"/>
        </w:rPr>
        <w:t>3</w:t>
      </w:r>
      <w:r>
        <w:rPr>
          <w:rStyle w:val="Teksttreci"/>
          <w:color w:val="000000"/>
          <w:sz w:val="14"/>
          <w:szCs w:val="14"/>
        </w:rPr>
        <w:t xml:space="preserve">) </w:t>
      </w:r>
      <w:r>
        <w:rPr>
          <w:rStyle w:val="Teksttreci"/>
          <w:i/>
          <w:iCs/>
          <w:color w:val="000000"/>
        </w:rPr>
        <w:t>(należy wskazać firmę podwykonawcy oraz część zamówienia, której wykonanie</w:t>
      </w:r>
    </w:p>
    <w:p w14:paraId="442AACC1" w14:textId="77777777" w:rsidR="00B743EC" w:rsidRDefault="004A395F" w:rsidP="003230F1">
      <w:pPr>
        <w:pStyle w:val="Teksttreci0"/>
        <w:shd w:val="clear" w:color="auto" w:fill="auto"/>
        <w:spacing w:line="240" w:lineRule="auto"/>
        <w:ind w:left="580"/>
        <w:rPr>
          <w:rStyle w:val="Teksttreci"/>
          <w:color w:val="000000"/>
        </w:rPr>
      </w:pPr>
      <w:r>
        <w:rPr>
          <w:rStyle w:val="Teksttreci"/>
          <w:i/>
          <w:iCs/>
          <w:color w:val="000000"/>
        </w:rPr>
        <w:t xml:space="preserve">wykonawca powierza podwykonawcy), </w:t>
      </w:r>
      <w:r>
        <w:rPr>
          <w:rStyle w:val="Teksttreci"/>
          <w:color w:val="000000"/>
        </w:rPr>
        <w:t>którym zamierzam powierzyć do wykonania następujący zakres zamówienia</w:t>
      </w:r>
      <w:r>
        <w:rPr>
          <w:rStyle w:val="Teksttreci"/>
          <w:color w:val="000000"/>
          <w:vertAlign w:val="superscript"/>
        </w:rPr>
        <w:t>2</w:t>
      </w:r>
      <w:r>
        <w:rPr>
          <w:rStyle w:val="Teksttreci"/>
          <w:color w:val="000000"/>
          <w:sz w:val="14"/>
          <w:szCs w:val="14"/>
        </w:rPr>
        <w:t>)</w:t>
      </w:r>
      <w:r>
        <w:rPr>
          <w:rStyle w:val="Teksttreci"/>
          <w:color w:val="000000"/>
        </w:rPr>
        <w:t>:</w:t>
      </w:r>
    </w:p>
    <w:p w14:paraId="4AD640B5" w14:textId="2FE2699F" w:rsidR="00336124" w:rsidRDefault="00336124" w:rsidP="00336124">
      <w:pPr>
        <w:pStyle w:val="Teksttreci0"/>
        <w:shd w:val="clear" w:color="auto" w:fill="auto"/>
        <w:spacing w:line="240" w:lineRule="auto"/>
        <w:ind w:left="580"/>
      </w:pPr>
      <w:r>
        <w:rPr>
          <w:rStyle w:val="Teksttreci"/>
          <w:i/>
          <w:iCs/>
          <w:color w:val="000000"/>
        </w:rPr>
        <w:t>…………………………………………………………………………………………………….</w:t>
      </w:r>
    </w:p>
    <w:p w14:paraId="1BFAC8DD" w14:textId="1F436D4B" w:rsidR="00336124" w:rsidRDefault="00336124" w:rsidP="00336124">
      <w:pPr>
        <w:pStyle w:val="Teksttreci0"/>
        <w:shd w:val="clear" w:color="auto" w:fill="auto"/>
        <w:spacing w:line="240" w:lineRule="auto"/>
        <w:ind w:left="580"/>
      </w:pPr>
      <w:r>
        <w:t>…………………………………………………………………………………………………….,</w:t>
      </w:r>
    </w:p>
    <w:p w14:paraId="2668D86C" w14:textId="77777777" w:rsidR="00336124" w:rsidRDefault="00336124" w:rsidP="00336124">
      <w:pPr>
        <w:pStyle w:val="Teksttreci0"/>
        <w:shd w:val="clear" w:color="auto" w:fill="auto"/>
        <w:spacing w:line="240" w:lineRule="auto"/>
        <w:ind w:left="580"/>
      </w:pPr>
    </w:p>
    <w:p w14:paraId="50EA8ADA" w14:textId="4A40E8B4" w:rsidR="00B743EC" w:rsidRDefault="004A395F" w:rsidP="005D7A32">
      <w:pPr>
        <w:pStyle w:val="Teksttreci0"/>
        <w:numPr>
          <w:ilvl w:val="0"/>
          <w:numId w:val="17"/>
        </w:numPr>
        <w:shd w:val="clear" w:color="auto" w:fill="auto"/>
        <w:tabs>
          <w:tab w:val="left" w:pos="552"/>
          <w:tab w:val="left" w:leader="dot" w:pos="8611"/>
        </w:tabs>
        <w:spacing w:after="100"/>
        <w:ind w:left="580" w:hanging="580"/>
      </w:pPr>
      <w:r>
        <w:rPr>
          <w:rStyle w:val="Teksttreci"/>
          <w:color w:val="000000"/>
        </w:rPr>
        <w:t>Oświadczamy, że niniejsza</w:t>
      </w:r>
      <w:r w:rsidR="005D7A32">
        <w:rPr>
          <w:rStyle w:val="Teksttreci"/>
          <w:color w:val="000000"/>
        </w:rPr>
        <w:t xml:space="preserve"> oferta zawiera na stronach od …..….</w:t>
      </w:r>
      <w:r>
        <w:rPr>
          <w:rStyle w:val="Teksttreci"/>
          <w:color w:val="000000"/>
        </w:rPr>
        <w:t xml:space="preserve"> </w:t>
      </w:r>
      <w:r w:rsidR="005D7A32">
        <w:rPr>
          <w:rStyle w:val="Teksttreci"/>
          <w:color w:val="000000"/>
        </w:rPr>
        <w:t>d</w:t>
      </w:r>
      <w:r>
        <w:rPr>
          <w:rStyle w:val="Teksttreci"/>
          <w:color w:val="000000"/>
        </w:rPr>
        <w:t>o</w:t>
      </w:r>
      <w:r w:rsidR="005D7A32">
        <w:t xml:space="preserve"> ……..</w:t>
      </w:r>
      <w:r w:rsidRPr="005D7A32">
        <w:rPr>
          <w:rStyle w:val="Teksttreci"/>
          <w:color w:val="000000"/>
        </w:rPr>
        <w:t xml:space="preserve"> informacje stanowiące tajemnicę przedsiębiorstwa w rozumieniu</w:t>
      </w:r>
      <w:r w:rsidR="005D7A32">
        <w:t xml:space="preserve"> </w:t>
      </w:r>
      <w:r w:rsidRPr="005D7A32">
        <w:rPr>
          <w:rStyle w:val="Teksttreci"/>
          <w:color w:val="000000"/>
        </w:rPr>
        <w:t>przepisów o zwalczaniu nieuczciwej konkurencji.</w:t>
      </w:r>
    </w:p>
    <w:p w14:paraId="50DDA2FD" w14:textId="77777777" w:rsidR="00B743EC" w:rsidRDefault="004A395F">
      <w:pPr>
        <w:pStyle w:val="Teksttreci0"/>
        <w:numPr>
          <w:ilvl w:val="0"/>
          <w:numId w:val="17"/>
        </w:numPr>
        <w:shd w:val="clear" w:color="auto" w:fill="auto"/>
        <w:tabs>
          <w:tab w:val="left" w:pos="552"/>
        </w:tabs>
        <w:spacing w:after="100"/>
        <w:ind w:left="580" w:hanging="580"/>
        <w:jc w:val="left"/>
      </w:pPr>
      <w:r>
        <w:rPr>
          <w:rStyle w:val="Teksttreci"/>
          <w:color w:val="000000"/>
        </w:rPr>
        <w:t>Oświadczam, że:</w:t>
      </w:r>
    </w:p>
    <w:p w14:paraId="61C29CEC" w14:textId="77777777" w:rsidR="00B743EC" w:rsidRDefault="004A395F">
      <w:pPr>
        <w:pStyle w:val="Teksttreci0"/>
        <w:numPr>
          <w:ilvl w:val="0"/>
          <w:numId w:val="19"/>
        </w:numPr>
        <w:shd w:val="clear" w:color="auto" w:fill="auto"/>
        <w:tabs>
          <w:tab w:val="left" w:pos="934"/>
        </w:tabs>
        <w:spacing w:after="100"/>
        <w:ind w:left="960" w:hanging="380"/>
        <w:jc w:val="left"/>
      </w:pPr>
      <w:r>
        <w:rPr>
          <w:rStyle w:val="Teksttreci"/>
          <w:color w:val="000000"/>
        </w:rPr>
        <w:t>zapoznałem się z SIWZ oraz zdobyłem wszelkie informacje konieczne do przygotowania oferty i przyjmuję warunki określone w SIWZ,</w:t>
      </w:r>
    </w:p>
    <w:p w14:paraId="020B01D9" w14:textId="77777777" w:rsidR="00B743EC" w:rsidRDefault="004A395F">
      <w:pPr>
        <w:pStyle w:val="Teksttreci0"/>
        <w:numPr>
          <w:ilvl w:val="0"/>
          <w:numId w:val="19"/>
        </w:numPr>
        <w:shd w:val="clear" w:color="auto" w:fill="auto"/>
        <w:tabs>
          <w:tab w:val="left" w:pos="953"/>
        </w:tabs>
        <w:spacing w:after="100"/>
        <w:ind w:left="580"/>
      </w:pPr>
      <w:r>
        <w:rPr>
          <w:rStyle w:val="Teksttreci"/>
          <w:color w:val="000000"/>
        </w:rPr>
        <w:t>uważam się związanym ofertą przez okres 30 dni od upływu terminu składania ofert,</w:t>
      </w:r>
    </w:p>
    <w:p w14:paraId="7B529BD3" w14:textId="77777777" w:rsidR="00B743EC" w:rsidRDefault="004A395F">
      <w:pPr>
        <w:pStyle w:val="Teksttreci0"/>
        <w:numPr>
          <w:ilvl w:val="0"/>
          <w:numId w:val="19"/>
        </w:numPr>
        <w:shd w:val="clear" w:color="auto" w:fill="auto"/>
        <w:tabs>
          <w:tab w:val="left" w:pos="953"/>
        </w:tabs>
        <w:spacing w:after="100"/>
        <w:ind w:left="860" w:right="140" w:hanging="280"/>
      </w:pPr>
      <w:r>
        <w:rPr>
          <w:rStyle w:val="Teksttreci"/>
          <w:color w:val="000000"/>
        </w:rPr>
        <w:t>w razie wybrania przez Zamawiającego mojej oferty zobowiązuję się do podpisania umowy na warunkach zawartych w SIWZ oraz w miejscu i terminie określonym przez Zamawiającego,</w:t>
      </w:r>
    </w:p>
    <w:p w14:paraId="2B30DE20" w14:textId="77777777" w:rsidR="00B743EC" w:rsidRDefault="004A395F">
      <w:pPr>
        <w:pStyle w:val="Teksttreci0"/>
        <w:numPr>
          <w:ilvl w:val="0"/>
          <w:numId w:val="19"/>
        </w:numPr>
        <w:shd w:val="clear" w:color="auto" w:fill="auto"/>
        <w:tabs>
          <w:tab w:val="left" w:pos="953"/>
        </w:tabs>
        <w:spacing w:after="100"/>
        <w:ind w:left="860" w:right="140" w:hanging="280"/>
      </w:pPr>
      <w:r>
        <w:rPr>
          <w:rStyle w:val="Teksttreci"/>
          <w:color w:val="000000"/>
        </w:rPr>
        <w:t>zobowiązujemy się do solidarnej odpowiedzialności za realizację zamówienia (dotyczy podmiotów ubiegających się wspólnie o realizację zamówienia).</w:t>
      </w:r>
    </w:p>
    <w:p w14:paraId="0CC62E65" w14:textId="77777777" w:rsidR="00B743EC" w:rsidRDefault="004A395F">
      <w:pPr>
        <w:pStyle w:val="Teksttreci0"/>
        <w:numPr>
          <w:ilvl w:val="0"/>
          <w:numId w:val="17"/>
        </w:numPr>
        <w:shd w:val="clear" w:color="auto" w:fill="auto"/>
        <w:tabs>
          <w:tab w:val="left" w:pos="552"/>
        </w:tabs>
        <w:ind w:left="580" w:hanging="580"/>
        <w:jc w:val="left"/>
      </w:pPr>
      <w:r>
        <w:rPr>
          <w:rStyle w:val="Teksttreci"/>
          <w:color w:val="000000"/>
        </w:rPr>
        <w:t>Oświadczam, że do poszczególnych ubezpieczeń stanowiących przedmiot zamówienia</w:t>
      </w:r>
    </w:p>
    <w:p w14:paraId="29EE9815" w14:textId="77777777" w:rsidR="00B743EC" w:rsidRDefault="004A395F">
      <w:pPr>
        <w:pStyle w:val="Teksttreci0"/>
        <w:shd w:val="clear" w:color="auto" w:fill="auto"/>
        <w:ind w:left="580" w:right="140"/>
      </w:pPr>
      <w:r>
        <w:rPr>
          <w:rStyle w:val="Teksttreci"/>
          <w:color w:val="000000"/>
        </w:rPr>
        <w:t>(wybranej części zamówienia) będą miały zastosowanie wymienione poniżej warunki ubezpieczenia:</w:t>
      </w:r>
    </w:p>
    <w:tbl>
      <w:tblPr>
        <w:tblW w:w="0" w:type="auto"/>
        <w:jc w:val="righ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8"/>
        <w:gridCol w:w="4402"/>
      </w:tblGrid>
      <w:tr w:rsidR="00B743EC" w14:paraId="1D2E60AF" w14:textId="77777777">
        <w:trPr>
          <w:trHeight w:hRule="exact" w:val="518"/>
          <w:jc w:val="right"/>
        </w:trPr>
        <w:tc>
          <w:tcPr>
            <w:tcW w:w="41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414D2ABB" w14:textId="77777777" w:rsidR="00B743EC" w:rsidRDefault="004A395F">
            <w:pPr>
              <w:pStyle w:val="Inne0"/>
              <w:shd w:val="clear" w:color="auto" w:fill="auto"/>
              <w:spacing w:line="240" w:lineRule="auto"/>
              <w:jc w:val="center"/>
            </w:pPr>
            <w:r>
              <w:rPr>
                <w:rStyle w:val="Inne"/>
                <w:color w:val="000000"/>
              </w:rPr>
              <w:t>Ryzyko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486D1E40" w14:textId="77777777" w:rsidR="00B743EC" w:rsidRDefault="004A395F">
            <w:pPr>
              <w:pStyle w:val="Inne0"/>
              <w:shd w:val="clear" w:color="auto" w:fill="auto"/>
              <w:spacing w:line="240" w:lineRule="auto"/>
              <w:jc w:val="center"/>
            </w:pPr>
            <w:r>
              <w:rPr>
                <w:rStyle w:val="Inne"/>
                <w:color w:val="000000"/>
              </w:rPr>
              <w:t>Warunki ubezpieczenia mające zastosowanie do danego ubezpieczenia</w:t>
            </w:r>
          </w:p>
        </w:tc>
      </w:tr>
      <w:tr w:rsidR="00B743EC" w14:paraId="05E0DAF1" w14:textId="77777777">
        <w:trPr>
          <w:trHeight w:hRule="exact" w:val="264"/>
          <w:jc w:val="right"/>
        </w:trPr>
        <w:tc>
          <w:tcPr>
            <w:tcW w:w="852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173FCE7A" w14:textId="77777777" w:rsidR="00B743EC" w:rsidRDefault="004A395F">
            <w:pPr>
              <w:pStyle w:val="Inne0"/>
              <w:shd w:val="clear" w:color="auto" w:fill="auto"/>
              <w:spacing w:line="240" w:lineRule="auto"/>
              <w:jc w:val="center"/>
            </w:pPr>
            <w:r>
              <w:rPr>
                <w:rStyle w:val="Inne"/>
                <w:b/>
                <w:bCs/>
                <w:color w:val="000000"/>
              </w:rPr>
              <w:t>Część I zamówienia**</w:t>
            </w:r>
          </w:p>
        </w:tc>
      </w:tr>
      <w:tr w:rsidR="00B743EC" w14:paraId="24FAED53" w14:textId="77777777">
        <w:trPr>
          <w:trHeight w:hRule="exact" w:val="768"/>
          <w:jc w:val="right"/>
        </w:trPr>
        <w:tc>
          <w:tcPr>
            <w:tcW w:w="41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1E3C0101" w14:textId="77777777" w:rsidR="00B743EC" w:rsidRDefault="00B743EC">
            <w:pPr>
              <w:rPr>
                <w:color w:val="auto"/>
                <w:sz w:val="10"/>
                <w:szCs w:val="10"/>
              </w:rPr>
            </w:pP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7EFF58B4" w14:textId="77777777" w:rsidR="00B743EC" w:rsidRDefault="004A395F">
            <w:pPr>
              <w:pStyle w:val="Inne0"/>
              <w:shd w:val="clear" w:color="auto" w:fill="auto"/>
              <w:tabs>
                <w:tab w:val="left" w:leader="dot" w:pos="912"/>
              </w:tabs>
              <w:spacing w:line="240" w:lineRule="auto"/>
            </w:pPr>
            <w:r>
              <w:rPr>
                <w:rStyle w:val="Inne"/>
                <w:color w:val="000000"/>
              </w:rPr>
              <w:t>OWU</w:t>
            </w:r>
            <w:r>
              <w:rPr>
                <w:rStyle w:val="Inne"/>
                <w:color w:val="000000"/>
              </w:rPr>
              <w:tab/>
            </w:r>
          </w:p>
        </w:tc>
      </w:tr>
      <w:tr w:rsidR="00B743EC" w14:paraId="4DF9A131" w14:textId="77777777">
        <w:trPr>
          <w:trHeight w:hRule="exact" w:val="264"/>
          <w:jc w:val="right"/>
        </w:trPr>
        <w:tc>
          <w:tcPr>
            <w:tcW w:w="852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496F4D69" w14:textId="77777777" w:rsidR="00B743EC" w:rsidRDefault="004A395F">
            <w:pPr>
              <w:pStyle w:val="Inne0"/>
              <w:shd w:val="clear" w:color="auto" w:fill="auto"/>
              <w:spacing w:line="240" w:lineRule="auto"/>
              <w:jc w:val="center"/>
            </w:pPr>
            <w:r>
              <w:rPr>
                <w:rStyle w:val="Inne"/>
                <w:b/>
                <w:bCs/>
                <w:color w:val="000000"/>
              </w:rPr>
              <w:t>Część II zamówienia**</w:t>
            </w:r>
          </w:p>
        </w:tc>
      </w:tr>
      <w:tr w:rsidR="00B743EC" w14:paraId="1EE607CC" w14:textId="77777777">
        <w:trPr>
          <w:trHeight w:hRule="exact" w:val="768"/>
          <w:jc w:val="right"/>
        </w:trPr>
        <w:tc>
          <w:tcPr>
            <w:tcW w:w="41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CA9ABCA" w14:textId="77777777" w:rsidR="00B743EC" w:rsidRDefault="00B743EC">
            <w:pPr>
              <w:rPr>
                <w:color w:val="auto"/>
                <w:sz w:val="10"/>
                <w:szCs w:val="10"/>
              </w:rPr>
            </w:pP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1430602B" w14:textId="77777777" w:rsidR="00B743EC" w:rsidRDefault="004A395F">
            <w:pPr>
              <w:pStyle w:val="Inne0"/>
              <w:shd w:val="clear" w:color="auto" w:fill="auto"/>
              <w:tabs>
                <w:tab w:val="left" w:leader="dot" w:pos="912"/>
              </w:tabs>
              <w:spacing w:line="240" w:lineRule="auto"/>
            </w:pPr>
            <w:r>
              <w:rPr>
                <w:rStyle w:val="Inne"/>
                <w:color w:val="000000"/>
              </w:rPr>
              <w:t>OWU</w:t>
            </w:r>
            <w:r>
              <w:rPr>
                <w:rStyle w:val="Inne"/>
                <w:color w:val="000000"/>
              </w:rPr>
              <w:tab/>
            </w:r>
          </w:p>
        </w:tc>
      </w:tr>
      <w:tr w:rsidR="00B743EC" w14:paraId="36BFE691" w14:textId="77777777">
        <w:trPr>
          <w:trHeight w:hRule="exact" w:val="264"/>
          <w:jc w:val="right"/>
        </w:trPr>
        <w:tc>
          <w:tcPr>
            <w:tcW w:w="852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79C5DD18" w14:textId="77777777" w:rsidR="00B743EC" w:rsidRDefault="004A395F">
            <w:pPr>
              <w:pStyle w:val="Inne0"/>
              <w:shd w:val="clear" w:color="auto" w:fill="auto"/>
              <w:spacing w:line="240" w:lineRule="auto"/>
              <w:jc w:val="center"/>
            </w:pPr>
            <w:r>
              <w:rPr>
                <w:rStyle w:val="Inne"/>
                <w:b/>
                <w:bCs/>
                <w:color w:val="000000"/>
              </w:rPr>
              <w:t>Część III zamówienia**</w:t>
            </w:r>
          </w:p>
        </w:tc>
      </w:tr>
      <w:tr w:rsidR="00B743EC" w14:paraId="50B2DBAC" w14:textId="77777777">
        <w:trPr>
          <w:trHeight w:hRule="exact" w:val="778"/>
          <w:jc w:val="right"/>
        </w:trPr>
        <w:tc>
          <w:tcPr>
            <w:tcW w:w="4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7AFD2476" w14:textId="77777777" w:rsidR="00B743EC" w:rsidRDefault="00B743EC">
            <w:pPr>
              <w:rPr>
                <w:color w:val="auto"/>
                <w:sz w:val="10"/>
                <w:szCs w:val="10"/>
              </w:rPr>
            </w:pP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C6CB043" w14:textId="77777777" w:rsidR="00B743EC" w:rsidRDefault="004A395F">
            <w:pPr>
              <w:pStyle w:val="Inne0"/>
              <w:shd w:val="clear" w:color="auto" w:fill="auto"/>
              <w:tabs>
                <w:tab w:val="left" w:leader="dot" w:pos="912"/>
              </w:tabs>
              <w:spacing w:line="240" w:lineRule="auto"/>
            </w:pPr>
            <w:r>
              <w:rPr>
                <w:rStyle w:val="Inne"/>
                <w:color w:val="000000"/>
              </w:rPr>
              <w:t>OWU</w:t>
            </w:r>
            <w:r>
              <w:rPr>
                <w:rStyle w:val="Inne"/>
                <w:color w:val="000000"/>
              </w:rPr>
              <w:tab/>
            </w:r>
          </w:p>
        </w:tc>
      </w:tr>
    </w:tbl>
    <w:p w14:paraId="78A22D72" w14:textId="77777777" w:rsidR="00B743EC" w:rsidRDefault="00B743EC">
      <w:pPr>
        <w:spacing w:after="266" w:line="14" w:lineRule="exact"/>
        <w:rPr>
          <w:color w:val="auto"/>
        </w:rPr>
      </w:pPr>
    </w:p>
    <w:p w14:paraId="00B67810" w14:textId="77777777" w:rsidR="00B743EC" w:rsidRDefault="004A395F">
      <w:pPr>
        <w:pStyle w:val="Teksttreci0"/>
        <w:shd w:val="clear" w:color="auto" w:fill="auto"/>
        <w:spacing w:after="280" w:line="283" w:lineRule="auto"/>
        <w:ind w:left="580"/>
      </w:pPr>
      <w:r>
        <w:rPr>
          <w:rStyle w:val="Teksttreci"/>
          <w:color w:val="000000"/>
        </w:rPr>
        <w:t>** należy wypełnić w części, dla której Wykonawca składa Ofertę.</w:t>
      </w:r>
    </w:p>
    <w:p w14:paraId="7328A4D9" w14:textId="77777777" w:rsidR="00B743EC" w:rsidRDefault="004A395F">
      <w:pPr>
        <w:pStyle w:val="Teksttreci0"/>
        <w:numPr>
          <w:ilvl w:val="0"/>
          <w:numId w:val="17"/>
        </w:numPr>
        <w:shd w:val="clear" w:color="auto" w:fill="auto"/>
        <w:tabs>
          <w:tab w:val="left" w:pos="552"/>
          <w:tab w:val="left" w:leader="dot" w:pos="3019"/>
        </w:tabs>
        <w:spacing w:after="100" w:line="283" w:lineRule="auto"/>
        <w:ind w:left="580" w:hanging="580"/>
        <w:jc w:val="left"/>
      </w:pPr>
      <w:r>
        <w:rPr>
          <w:rStyle w:val="Teksttreci"/>
          <w:color w:val="000000"/>
        </w:rPr>
        <w:t>Oferta składa się z</w:t>
      </w:r>
      <w:r>
        <w:rPr>
          <w:rStyle w:val="Teksttreci"/>
          <w:color w:val="000000"/>
        </w:rPr>
        <w:tab/>
        <w:t>kolejno ponumerowanych stron.</w:t>
      </w:r>
    </w:p>
    <w:p w14:paraId="79490B05" w14:textId="77777777" w:rsidR="00B743EC" w:rsidRPr="00E13D4D" w:rsidRDefault="004A395F">
      <w:pPr>
        <w:pStyle w:val="Teksttreci40"/>
        <w:numPr>
          <w:ilvl w:val="0"/>
          <w:numId w:val="17"/>
        </w:numPr>
        <w:shd w:val="clear" w:color="auto" w:fill="auto"/>
        <w:tabs>
          <w:tab w:val="left" w:pos="552"/>
        </w:tabs>
        <w:rPr>
          <w:rStyle w:val="Teksttreci4"/>
          <w:sz w:val="14"/>
          <w:szCs w:val="14"/>
        </w:rPr>
      </w:pPr>
      <w:r>
        <w:rPr>
          <w:rStyle w:val="Teksttreci4"/>
          <w:color w:val="000000"/>
        </w:rPr>
        <w:t>Oświadczamy, że jesteśmy/nie jesteśmy* mikroprzedsiębiorstwem bądź małym lub średnim przedsiębiorstwem</w:t>
      </w:r>
      <w:r>
        <w:rPr>
          <w:rStyle w:val="Teksttreci4"/>
          <w:color w:val="000000"/>
          <w:vertAlign w:val="superscript"/>
        </w:rPr>
        <w:t>3</w:t>
      </w:r>
      <w:r>
        <w:rPr>
          <w:rStyle w:val="Teksttreci4"/>
          <w:color w:val="000000"/>
          <w:sz w:val="14"/>
          <w:szCs w:val="14"/>
        </w:rPr>
        <w:t>)</w:t>
      </w:r>
    </w:p>
    <w:p w14:paraId="29767D80" w14:textId="77777777" w:rsidR="00E13D4D" w:rsidRDefault="00E13D4D" w:rsidP="00E13D4D">
      <w:pPr>
        <w:pStyle w:val="Teksttreci40"/>
        <w:shd w:val="clear" w:color="auto" w:fill="auto"/>
        <w:tabs>
          <w:tab w:val="left" w:pos="552"/>
        </w:tabs>
        <w:ind w:firstLine="0"/>
        <w:rPr>
          <w:rStyle w:val="Teksttreci4"/>
          <w:color w:val="000000"/>
          <w:sz w:val="14"/>
          <w:szCs w:val="14"/>
        </w:rPr>
      </w:pPr>
    </w:p>
    <w:p w14:paraId="41B95E9B" w14:textId="77777777" w:rsidR="00E13D4D" w:rsidRDefault="00E13D4D" w:rsidP="00E13D4D">
      <w:pPr>
        <w:pStyle w:val="Teksttreci40"/>
        <w:shd w:val="clear" w:color="auto" w:fill="auto"/>
        <w:tabs>
          <w:tab w:val="left" w:pos="552"/>
        </w:tabs>
        <w:ind w:firstLine="0"/>
        <w:rPr>
          <w:rStyle w:val="Teksttreci4"/>
          <w:color w:val="000000"/>
          <w:sz w:val="14"/>
          <w:szCs w:val="14"/>
        </w:rPr>
      </w:pPr>
    </w:p>
    <w:p w14:paraId="7F6F489B" w14:textId="77777777" w:rsidR="00E13D4D" w:rsidRDefault="00E13D4D" w:rsidP="00E13D4D">
      <w:pPr>
        <w:pStyle w:val="Teksttreci40"/>
        <w:shd w:val="clear" w:color="auto" w:fill="auto"/>
        <w:tabs>
          <w:tab w:val="left" w:pos="552"/>
        </w:tabs>
        <w:ind w:firstLine="0"/>
        <w:rPr>
          <w:rStyle w:val="Teksttreci4"/>
          <w:color w:val="000000"/>
          <w:sz w:val="14"/>
          <w:szCs w:val="14"/>
        </w:rPr>
      </w:pPr>
    </w:p>
    <w:p w14:paraId="6B415C84" w14:textId="77777777" w:rsidR="00E13D4D" w:rsidRDefault="00E13D4D" w:rsidP="00E13D4D">
      <w:pPr>
        <w:pStyle w:val="Teksttreci40"/>
        <w:shd w:val="clear" w:color="auto" w:fill="auto"/>
        <w:tabs>
          <w:tab w:val="left" w:pos="552"/>
        </w:tabs>
        <w:ind w:firstLine="0"/>
        <w:rPr>
          <w:sz w:val="14"/>
          <w:szCs w:val="14"/>
        </w:rPr>
      </w:pPr>
    </w:p>
    <w:p w14:paraId="56B72C8B" w14:textId="5A6A05B3" w:rsidR="00B743EC" w:rsidRPr="00CD791E" w:rsidRDefault="004A395F" w:rsidP="00CD791E">
      <w:pPr>
        <w:pStyle w:val="Teksttreci0"/>
        <w:numPr>
          <w:ilvl w:val="0"/>
          <w:numId w:val="17"/>
        </w:numPr>
        <w:shd w:val="clear" w:color="auto" w:fill="auto"/>
        <w:tabs>
          <w:tab w:val="left" w:pos="552"/>
        </w:tabs>
        <w:spacing w:after="100"/>
        <w:ind w:left="580" w:hanging="580"/>
      </w:pPr>
      <w:r>
        <w:rPr>
          <w:rStyle w:val="Teksttreci"/>
          <w:color w:val="000000"/>
        </w:rPr>
        <w:t>Oświadczam, że wypełniłem obowiązki informacyjne przewidziane w art. 13 lub art. 14 RODO</w:t>
      </w:r>
      <w:r>
        <w:rPr>
          <w:rStyle w:val="Teksttreci"/>
          <w:color w:val="000000"/>
          <w:vertAlign w:val="superscript"/>
        </w:rPr>
        <w:t>4)</w:t>
      </w:r>
      <w:r>
        <w:rPr>
          <w:rStyle w:val="Teksttreci"/>
          <w:color w:val="000000"/>
        </w:rPr>
        <w:t xml:space="preserve"> wobec osób fizycznych, od których dane osobowe bezpośrednio lub pośrednio</w:t>
      </w:r>
      <w:r w:rsidR="00CD791E">
        <w:t xml:space="preserve"> </w:t>
      </w:r>
      <w:r w:rsidRPr="00CD791E">
        <w:rPr>
          <w:rStyle w:val="Teksttreci"/>
          <w:color w:val="000000"/>
        </w:rPr>
        <w:t>pozyskałem w celu ubiegania się o udzielenie zamówienia publicznego w niniejszym postępowaniu</w:t>
      </w:r>
      <w:r w:rsidRPr="00CD791E">
        <w:rPr>
          <w:rStyle w:val="Teksttreci"/>
          <w:color w:val="000000"/>
          <w:vertAlign w:val="superscript"/>
        </w:rPr>
        <w:t>4</w:t>
      </w:r>
      <w:r w:rsidRPr="00CD791E">
        <w:rPr>
          <w:rStyle w:val="Teksttreci"/>
          <w:rFonts w:ascii="Tahoma" w:hAnsi="Tahoma" w:cs="Tahoma"/>
          <w:color w:val="000000"/>
          <w:sz w:val="14"/>
          <w:szCs w:val="14"/>
        </w:rPr>
        <w:t>)</w:t>
      </w:r>
    </w:p>
    <w:p w14:paraId="4C34BDE5" w14:textId="77777777" w:rsidR="00B743EC" w:rsidRDefault="004A395F" w:rsidP="00336124">
      <w:pPr>
        <w:pStyle w:val="Teksttreci0"/>
        <w:numPr>
          <w:ilvl w:val="0"/>
          <w:numId w:val="17"/>
        </w:numPr>
        <w:shd w:val="clear" w:color="auto" w:fill="auto"/>
        <w:tabs>
          <w:tab w:val="left" w:pos="547"/>
        </w:tabs>
        <w:spacing w:line="288" w:lineRule="auto"/>
        <w:jc w:val="left"/>
      </w:pPr>
      <w:r>
        <w:rPr>
          <w:rStyle w:val="Teksttreci"/>
          <w:color w:val="000000"/>
        </w:rPr>
        <w:t>Załącznikami do niniejszej oferty są:</w:t>
      </w:r>
    </w:p>
    <w:p w14:paraId="1E65CC2A" w14:textId="77777777" w:rsidR="00B743EC" w:rsidRDefault="004A395F" w:rsidP="00336124">
      <w:pPr>
        <w:pStyle w:val="Teksttreci0"/>
        <w:numPr>
          <w:ilvl w:val="0"/>
          <w:numId w:val="20"/>
        </w:numPr>
        <w:shd w:val="clear" w:color="auto" w:fill="auto"/>
        <w:tabs>
          <w:tab w:val="left" w:pos="877"/>
        </w:tabs>
        <w:spacing w:line="288" w:lineRule="auto"/>
        <w:ind w:left="560"/>
      </w:pPr>
      <w:r>
        <w:rPr>
          <w:rStyle w:val="Teksttreci"/>
          <w:color w:val="000000"/>
        </w:rPr>
        <w:t>oświadczenie o spełnianiu warunków udziału w postępowaniu,</w:t>
      </w:r>
    </w:p>
    <w:p w14:paraId="42563628" w14:textId="77777777" w:rsidR="00B743EC" w:rsidRDefault="004A395F" w:rsidP="00336124">
      <w:pPr>
        <w:pStyle w:val="Teksttreci0"/>
        <w:numPr>
          <w:ilvl w:val="0"/>
          <w:numId w:val="20"/>
        </w:numPr>
        <w:shd w:val="clear" w:color="auto" w:fill="auto"/>
        <w:tabs>
          <w:tab w:val="left" w:pos="896"/>
        </w:tabs>
        <w:spacing w:line="288" w:lineRule="auto"/>
        <w:ind w:left="560"/>
      </w:pPr>
      <w:r>
        <w:rPr>
          <w:rStyle w:val="Teksttreci"/>
          <w:color w:val="000000"/>
        </w:rPr>
        <w:t>oświadczenie o braku podstaw do wykluczenia z postępowania,</w:t>
      </w:r>
    </w:p>
    <w:p w14:paraId="006880A4" w14:textId="75A83538" w:rsidR="00B743EC" w:rsidRPr="00336124" w:rsidRDefault="004A395F" w:rsidP="00336124">
      <w:pPr>
        <w:pStyle w:val="Teksttreci0"/>
        <w:numPr>
          <w:ilvl w:val="0"/>
          <w:numId w:val="20"/>
        </w:numPr>
        <w:shd w:val="clear" w:color="auto" w:fill="auto"/>
        <w:tabs>
          <w:tab w:val="left" w:pos="896"/>
          <w:tab w:val="left" w:leader="dot" w:pos="6709"/>
        </w:tabs>
        <w:spacing w:line="288" w:lineRule="auto"/>
        <w:ind w:left="560"/>
        <w:rPr>
          <w:rStyle w:val="Teksttreci"/>
        </w:rPr>
      </w:pPr>
      <w:r>
        <w:rPr>
          <w:rStyle w:val="Teksttreci"/>
          <w:color w:val="000000"/>
        </w:rPr>
        <w:tab/>
      </w:r>
      <w:r w:rsidR="00336124">
        <w:rPr>
          <w:rStyle w:val="Teksttreci"/>
          <w:color w:val="000000"/>
        </w:rPr>
        <w:t>….</w:t>
      </w:r>
    </w:p>
    <w:p w14:paraId="4746794C" w14:textId="77777777" w:rsidR="00336124" w:rsidRDefault="00336124" w:rsidP="00336124">
      <w:pPr>
        <w:pStyle w:val="Teksttreci0"/>
        <w:shd w:val="clear" w:color="auto" w:fill="auto"/>
        <w:tabs>
          <w:tab w:val="left" w:pos="896"/>
          <w:tab w:val="left" w:leader="dot" w:pos="6709"/>
        </w:tabs>
        <w:spacing w:line="288" w:lineRule="auto"/>
        <w:ind w:left="560"/>
      </w:pPr>
    </w:p>
    <w:p w14:paraId="0E574E22" w14:textId="7F4696C8" w:rsidR="00336124" w:rsidRDefault="00CD791E" w:rsidP="00336124">
      <w:pPr>
        <w:pStyle w:val="Teksttreci0"/>
        <w:shd w:val="clear" w:color="auto" w:fill="auto"/>
        <w:tabs>
          <w:tab w:val="left" w:leader="dot" w:pos="2635"/>
          <w:tab w:val="left" w:leader="dot" w:pos="4397"/>
        </w:tabs>
        <w:spacing w:after="320" w:line="240" w:lineRule="auto"/>
        <w:rPr>
          <w:rStyle w:val="Teksttreci"/>
          <w:color w:val="000000"/>
        </w:rPr>
      </w:pPr>
      <w:r>
        <w:rPr>
          <w:rStyle w:val="Teksttreci"/>
          <w:color w:val="000000"/>
        </w:rPr>
        <w:t xml:space="preserve">     </w:t>
      </w:r>
      <w:r w:rsidR="00336124">
        <w:rPr>
          <w:rStyle w:val="Teksttreci"/>
          <w:color w:val="000000"/>
        </w:rPr>
        <w:t xml:space="preserve">…………………….. </w:t>
      </w:r>
      <w:r>
        <w:rPr>
          <w:rStyle w:val="Teksttreci"/>
          <w:color w:val="000000"/>
        </w:rPr>
        <w:t>dnia</w:t>
      </w:r>
      <w:r w:rsidR="00336124">
        <w:rPr>
          <w:rStyle w:val="Teksttreci"/>
          <w:color w:val="000000"/>
        </w:rPr>
        <w:t>…</w:t>
      </w:r>
      <w:r>
        <w:rPr>
          <w:rStyle w:val="Teksttreci"/>
          <w:color w:val="000000"/>
        </w:rPr>
        <w:t>……………</w:t>
      </w:r>
      <w:r w:rsidR="00336124">
        <w:rPr>
          <w:rStyle w:val="Teksttreci"/>
          <w:color w:val="000000"/>
        </w:rPr>
        <w:t>…..</w:t>
      </w:r>
      <w:r w:rsidR="004A395F">
        <w:rPr>
          <w:rStyle w:val="Teksttreci"/>
          <w:color w:val="000000"/>
        </w:rPr>
        <w:t>r</w:t>
      </w:r>
    </w:p>
    <w:p w14:paraId="465D1949" w14:textId="28FF940B" w:rsidR="00336124" w:rsidRDefault="00336124" w:rsidP="00336124">
      <w:pPr>
        <w:pStyle w:val="Teksttreci0"/>
        <w:shd w:val="clear" w:color="auto" w:fill="auto"/>
        <w:tabs>
          <w:tab w:val="left" w:leader="dot" w:pos="2635"/>
          <w:tab w:val="left" w:leader="dot" w:pos="4397"/>
        </w:tabs>
        <w:spacing w:line="240" w:lineRule="auto"/>
      </w:pPr>
      <w:r>
        <w:rPr>
          <w:rStyle w:val="Teksttreci"/>
          <w:color w:val="000000"/>
        </w:rPr>
        <w:t xml:space="preserve">                                                                                     ………………………………</w:t>
      </w:r>
    </w:p>
    <w:p w14:paraId="76CD4B7C" w14:textId="77777777" w:rsidR="00B743EC" w:rsidRDefault="004A395F" w:rsidP="00336124">
      <w:pPr>
        <w:pStyle w:val="Teksttreci20"/>
        <w:shd w:val="clear" w:color="auto" w:fill="auto"/>
        <w:spacing w:after="0" w:line="240" w:lineRule="auto"/>
        <w:ind w:left="5300" w:right="1180"/>
        <w:rPr>
          <w:rStyle w:val="Teksttreci2"/>
          <w:color w:val="000000"/>
        </w:rPr>
      </w:pPr>
      <w:r>
        <w:rPr>
          <w:rStyle w:val="Teksttreci2"/>
          <w:color w:val="000000"/>
        </w:rPr>
        <w:t>podpis i pieczęć osoby uprawnionej /upoważnionej do podpisania oferty/</w:t>
      </w:r>
    </w:p>
    <w:p w14:paraId="18B74BFD" w14:textId="77777777" w:rsidR="00336124" w:rsidRDefault="00336124" w:rsidP="00336124">
      <w:pPr>
        <w:pStyle w:val="Teksttreci20"/>
        <w:shd w:val="clear" w:color="auto" w:fill="auto"/>
        <w:spacing w:after="0" w:line="240" w:lineRule="auto"/>
        <w:ind w:left="5300" w:right="1180"/>
        <w:rPr>
          <w:rStyle w:val="Teksttreci2"/>
          <w:color w:val="000000"/>
        </w:rPr>
      </w:pPr>
    </w:p>
    <w:p w14:paraId="4AEAF7E2" w14:textId="77777777" w:rsidR="00336124" w:rsidRDefault="00336124" w:rsidP="00336124">
      <w:pPr>
        <w:pStyle w:val="Teksttreci20"/>
        <w:shd w:val="clear" w:color="auto" w:fill="auto"/>
        <w:spacing w:after="0" w:line="240" w:lineRule="auto"/>
        <w:ind w:left="5300" w:right="1180"/>
      </w:pPr>
    </w:p>
    <w:p w14:paraId="3CD5BD9F" w14:textId="77777777" w:rsidR="00B743EC" w:rsidRDefault="004A395F">
      <w:pPr>
        <w:pStyle w:val="Teksttreci20"/>
        <w:numPr>
          <w:ilvl w:val="0"/>
          <w:numId w:val="21"/>
        </w:numPr>
        <w:shd w:val="clear" w:color="auto" w:fill="auto"/>
        <w:tabs>
          <w:tab w:val="left" w:pos="1079"/>
        </w:tabs>
        <w:spacing w:after="0"/>
        <w:ind w:right="280" w:hanging="340"/>
      </w:pPr>
      <w:r>
        <w:rPr>
          <w:rStyle w:val="Teksttreci2"/>
          <w:color w:val="000000"/>
        </w:rPr>
        <w:t>W przypadku oferty wspólnej wykonawców (konsorcjum, spółka cywilna) należy podać dane wszystkich wykonawców składających tą ofertę oraz wskazać pełnomocnika.</w:t>
      </w:r>
    </w:p>
    <w:p w14:paraId="6ED8540D" w14:textId="77777777" w:rsidR="00B743EC" w:rsidRDefault="004A395F">
      <w:pPr>
        <w:pStyle w:val="Teksttreci20"/>
        <w:numPr>
          <w:ilvl w:val="0"/>
          <w:numId w:val="21"/>
        </w:numPr>
        <w:shd w:val="clear" w:color="auto" w:fill="auto"/>
        <w:tabs>
          <w:tab w:val="left" w:pos="1079"/>
        </w:tabs>
        <w:spacing w:after="0"/>
        <w:ind w:right="280" w:hanging="340"/>
      </w:pPr>
      <w:r>
        <w:rPr>
          <w:rStyle w:val="Teksttreci2"/>
          <w:color w:val="000000"/>
        </w:rPr>
        <w:t>Opuszczenie tej pozycji, niewypełnienie jej, przekreślenie, postawienie kreski itp. oznaczać będzie, że wykonawca wykona zamówienie bez udziału podwykonawców.</w:t>
      </w:r>
    </w:p>
    <w:p w14:paraId="7C1D6803" w14:textId="77777777" w:rsidR="00B743EC" w:rsidRDefault="004A395F">
      <w:pPr>
        <w:pStyle w:val="Teksttreci20"/>
        <w:numPr>
          <w:ilvl w:val="0"/>
          <w:numId w:val="21"/>
        </w:numPr>
        <w:shd w:val="clear" w:color="auto" w:fill="auto"/>
        <w:tabs>
          <w:tab w:val="left" w:pos="1079"/>
        </w:tabs>
        <w:spacing w:after="0"/>
        <w:ind w:right="280" w:hanging="340"/>
      </w:pPr>
      <w:r>
        <w:rPr>
          <w:rStyle w:val="Teksttreci2"/>
          <w:color w:val="000000"/>
        </w:rPr>
        <w:t>Por. zalecenie Komisji z dnia 6 maja 2003 r. dotyczące definicji mikroprzedsiębiorstw oraz małych i średnich przedsiębiorstw (Dz.U. L 124 z 20.5.2003, s. 36). Te informacje są wymagane wyłącznie do celów statystycznych.</w:t>
      </w:r>
    </w:p>
    <w:p w14:paraId="0F2C2D82" w14:textId="77777777" w:rsidR="00B743EC" w:rsidRDefault="004A395F">
      <w:pPr>
        <w:pStyle w:val="Teksttreci20"/>
        <w:shd w:val="clear" w:color="auto" w:fill="auto"/>
        <w:spacing w:after="0"/>
        <w:ind w:right="0" w:firstLine="20"/>
      </w:pPr>
      <w:r>
        <w:rPr>
          <w:rStyle w:val="Teksttreci2"/>
          <w:color w:val="000000"/>
        </w:rPr>
        <w:t>Mikroprzedsiębiorstwo: przedsiębiorstwo, które zatrudnia mniej niż 10 osób i którego roczny obrót lub roczna suma bilansowa nie przekracza 2 milionów EUR.</w:t>
      </w:r>
    </w:p>
    <w:p w14:paraId="2CDA95CA" w14:textId="77777777" w:rsidR="00B743EC" w:rsidRDefault="004A395F">
      <w:pPr>
        <w:pStyle w:val="Teksttreci20"/>
        <w:shd w:val="clear" w:color="auto" w:fill="auto"/>
        <w:spacing w:after="0"/>
        <w:ind w:right="0" w:firstLine="20"/>
      </w:pPr>
      <w:r>
        <w:rPr>
          <w:rStyle w:val="Teksttreci2"/>
          <w:color w:val="000000"/>
        </w:rPr>
        <w:t>Małe przedsiębiorstwo: przedsiębiorstwo, które zatrudnia mniej niż 50 osób i którego roczny obrót lub roczna suma bilansowa nie przekracza 10 milionów EUR.</w:t>
      </w:r>
    </w:p>
    <w:p w14:paraId="58B13DBF" w14:textId="77777777" w:rsidR="00B743EC" w:rsidRDefault="004A395F">
      <w:pPr>
        <w:pStyle w:val="Teksttreci20"/>
        <w:shd w:val="clear" w:color="auto" w:fill="auto"/>
        <w:spacing w:after="0"/>
        <w:ind w:right="0" w:firstLine="20"/>
      </w:pPr>
      <w:r>
        <w:rPr>
          <w:rStyle w:val="Teksttreci2"/>
          <w:color w:val="000000"/>
        </w:rPr>
        <w:t xml:space="preserve">Średnie przedsiębiorstwa: przedsiębiorstwa, które nie są mikroprzedsiębiorstwami ani małymi przedsiębiorstwami </w:t>
      </w:r>
      <w:r>
        <w:rPr>
          <w:rStyle w:val="Teksttreci2"/>
          <w:b/>
          <w:bCs/>
          <w:i/>
          <w:iCs/>
          <w:color w:val="000000"/>
        </w:rPr>
        <w:t>i</w:t>
      </w:r>
      <w:r>
        <w:rPr>
          <w:rStyle w:val="Teksttreci2"/>
          <w:color w:val="000000"/>
        </w:rPr>
        <w:t xml:space="preserve"> które zatrudniają mniej niż 250 osób i których roczny obrót nie przekracza 50 milionów EUR lub roczna suma bilansowa nie przekracza 43 milionów EUR.</w:t>
      </w:r>
    </w:p>
    <w:p w14:paraId="229AC0A6" w14:textId="77777777" w:rsidR="00B743EC" w:rsidRDefault="004A395F">
      <w:pPr>
        <w:pStyle w:val="Teksttreci20"/>
        <w:numPr>
          <w:ilvl w:val="0"/>
          <w:numId w:val="21"/>
        </w:numPr>
        <w:shd w:val="clear" w:color="auto" w:fill="auto"/>
        <w:tabs>
          <w:tab w:val="left" w:pos="1079"/>
        </w:tabs>
        <w:spacing w:after="0" w:line="240" w:lineRule="auto"/>
        <w:ind w:right="0" w:hanging="340"/>
        <w:jc w:val="both"/>
      </w:pPr>
      <w:r>
        <w:rPr>
          <w:rStyle w:val="Teksttreci2"/>
          <w:color w:val="00000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5DD683D" w14:textId="77777777" w:rsidR="00B743EC" w:rsidRDefault="004A395F">
      <w:pPr>
        <w:pStyle w:val="Teksttreci20"/>
        <w:shd w:val="clear" w:color="auto" w:fill="auto"/>
        <w:spacing w:after="0" w:line="240" w:lineRule="auto"/>
        <w:ind w:right="0" w:hanging="340"/>
        <w:jc w:val="both"/>
      </w:pPr>
      <w:r>
        <w:rPr>
          <w:rStyle w:val="Teksttreci2"/>
          <w:color w:val="000000"/>
        </w:rPr>
        <w:t>*) niepotrzebne skreślić</w:t>
      </w:r>
    </w:p>
    <w:p w14:paraId="39F4AE06" w14:textId="77777777" w:rsidR="00B743EC" w:rsidRDefault="004A395F">
      <w:pPr>
        <w:pStyle w:val="Teksttreci20"/>
        <w:shd w:val="clear" w:color="auto" w:fill="auto"/>
        <w:spacing w:after="100"/>
        <w:ind w:right="0" w:hanging="340"/>
        <w:jc w:val="both"/>
        <w:rPr>
          <w:rStyle w:val="Teksttreci2"/>
          <w:color w:val="000000"/>
        </w:rPr>
      </w:pPr>
      <w:r>
        <w:rPr>
          <w:rStyle w:val="Teksttreci2"/>
          <w:color w:val="000000"/>
        </w:rPr>
        <w:t>**) należy wypełnić w części, dla której Wykonawca składa ofertę</w:t>
      </w:r>
    </w:p>
    <w:p w14:paraId="4CF0DBF3" w14:textId="77777777" w:rsidR="00336124" w:rsidRDefault="00336124">
      <w:pPr>
        <w:pStyle w:val="Teksttreci20"/>
        <w:shd w:val="clear" w:color="auto" w:fill="auto"/>
        <w:spacing w:after="100"/>
        <w:ind w:right="0" w:hanging="340"/>
        <w:jc w:val="both"/>
        <w:rPr>
          <w:rStyle w:val="Teksttreci2"/>
          <w:color w:val="000000"/>
        </w:rPr>
      </w:pPr>
    </w:p>
    <w:p w14:paraId="4F32D0F2" w14:textId="77777777" w:rsidR="00336124" w:rsidRDefault="00336124">
      <w:pPr>
        <w:pStyle w:val="Teksttreci20"/>
        <w:shd w:val="clear" w:color="auto" w:fill="auto"/>
        <w:spacing w:after="100"/>
        <w:ind w:right="0" w:hanging="340"/>
        <w:jc w:val="both"/>
        <w:rPr>
          <w:rStyle w:val="Teksttreci2"/>
          <w:color w:val="000000"/>
        </w:rPr>
      </w:pPr>
    </w:p>
    <w:p w14:paraId="6B86A6C8" w14:textId="77777777" w:rsidR="00336124" w:rsidRDefault="00336124">
      <w:pPr>
        <w:pStyle w:val="Teksttreci20"/>
        <w:shd w:val="clear" w:color="auto" w:fill="auto"/>
        <w:spacing w:after="100"/>
        <w:ind w:right="0" w:hanging="340"/>
        <w:jc w:val="both"/>
        <w:rPr>
          <w:rStyle w:val="Teksttreci2"/>
          <w:color w:val="000000"/>
        </w:rPr>
      </w:pPr>
    </w:p>
    <w:p w14:paraId="27B942D0" w14:textId="77777777" w:rsidR="00336124" w:rsidRDefault="00336124">
      <w:pPr>
        <w:pStyle w:val="Teksttreci20"/>
        <w:shd w:val="clear" w:color="auto" w:fill="auto"/>
        <w:spacing w:after="100"/>
        <w:ind w:right="0" w:hanging="340"/>
        <w:jc w:val="both"/>
        <w:rPr>
          <w:rStyle w:val="Teksttreci2"/>
          <w:color w:val="000000"/>
        </w:rPr>
      </w:pPr>
    </w:p>
    <w:p w14:paraId="0944FEA8" w14:textId="77777777" w:rsidR="00336124" w:rsidRDefault="00336124">
      <w:pPr>
        <w:pStyle w:val="Teksttreci20"/>
        <w:shd w:val="clear" w:color="auto" w:fill="auto"/>
        <w:spacing w:after="100"/>
        <w:ind w:right="0" w:hanging="340"/>
        <w:jc w:val="both"/>
        <w:rPr>
          <w:rStyle w:val="Teksttreci2"/>
          <w:color w:val="000000"/>
        </w:rPr>
      </w:pPr>
    </w:p>
    <w:p w14:paraId="36EA2562" w14:textId="77777777" w:rsidR="00336124" w:rsidRDefault="00336124">
      <w:pPr>
        <w:pStyle w:val="Teksttreci20"/>
        <w:shd w:val="clear" w:color="auto" w:fill="auto"/>
        <w:spacing w:after="100"/>
        <w:ind w:right="0" w:hanging="340"/>
        <w:jc w:val="both"/>
        <w:rPr>
          <w:rStyle w:val="Teksttreci2"/>
          <w:color w:val="000000"/>
        </w:rPr>
      </w:pPr>
    </w:p>
    <w:p w14:paraId="4FA8FCD6" w14:textId="77777777" w:rsidR="00336124" w:rsidRDefault="00336124">
      <w:pPr>
        <w:pStyle w:val="Teksttreci20"/>
        <w:shd w:val="clear" w:color="auto" w:fill="auto"/>
        <w:spacing w:after="100"/>
        <w:ind w:right="0" w:hanging="340"/>
        <w:jc w:val="both"/>
        <w:rPr>
          <w:rStyle w:val="Teksttreci2"/>
          <w:color w:val="000000"/>
        </w:rPr>
      </w:pPr>
    </w:p>
    <w:p w14:paraId="20F88E96" w14:textId="77777777" w:rsidR="00336124" w:rsidRDefault="00336124">
      <w:pPr>
        <w:pStyle w:val="Teksttreci20"/>
        <w:shd w:val="clear" w:color="auto" w:fill="auto"/>
        <w:spacing w:after="100"/>
        <w:ind w:right="0" w:hanging="340"/>
        <w:jc w:val="both"/>
        <w:rPr>
          <w:rStyle w:val="Teksttreci2"/>
          <w:color w:val="000000"/>
        </w:rPr>
      </w:pPr>
    </w:p>
    <w:p w14:paraId="7A82D918" w14:textId="77777777" w:rsidR="00336124" w:rsidRDefault="00336124">
      <w:pPr>
        <w:pStyle w:val="Teksttreci20"/>
        <w:shd w:val="clear" w:color="auto" w:fill="auto"/>
        <w:spacing w:after="100"/>
        <w:ind w:right="0" w:hanging="340"/>
        <w:jc w:val="both"/>
        <w:rPr>
          <w:rStyle w:val="Teksttreci2"/>
          <w:color w:val="000000"/>
        </w:rPr>
      </w:pPr>
    </w:p>
    <w:p w14:paraId="08CF6E4D" w14:textId="77777777" w:rsidR="00336124" w:rsidRDefault="00336124">
      <w:pPr>
        <w:pStyle w:val="Teksttreci20"/>
        <w:shd w:val="clear" w:color="auto" w:fill="auto"/>
        <w:spacing w:after="100"/>
        <w:ind w:right="0" w:hanging="340"/>
        <w:jc w:val="both"/>
        <w:rPr>
          <w:rStyle w:val="Teksttreci2"/>
          <w:color w:val="000000"/>
        </w:rPr>
      </w:pPr>
    </w:p>
    <w:p w14:paraId="18C727C3" w14:textId="77777777" w:rsidR="00336124" w:rsidRDefault="00336124">
      <w:pPr>
        <w:pStyle w:val="Teksttreci20"/>
        <w:shd w:val="clear" w:color="auto" w:fill="auto"/>
        <w:spacing w:after="100"/>
        <w:ind w:right="0" w:hanging="340"/>
        <w:jc w:val="both"/>
        <w:rPr>
          <w:rStyle w:val="Teksttreci2"/>
          <w:color w:val="000000"/>
        </w:rPr>
      </w:pPr>
    </w:p>
    <w:p w14:paraId="2B4D28A0" w14:textId="77777777" w:rsidR="00336124" w:rsidRDefault="00336124">
      <w:pPr>
        <w:pStyle w:val="Teksttreci20"/>
        <w:shd w:val="clear" w:color="auto" w:fill="auto"/>
        <w:spacing w:after="100"/>
        <w:ind w:right="0" w:hanging="340"/>
        <w:jc w:val="both"/>
        <w:rPr>
          <w:rStyle w:val="Teksttreci2"/>
          <w:color w:val="000000"/>
        </w:rPr>
      </w:pPr>
    </w:p>
    <w:p w14:paraId="4A1C5239" w14:textId="77777777" w:rsidR="00336124" w:rsidRDefault="00336124">
      <w:pPr>
        <w:pStyle w:val="Teksttreci20"/>
        <w:shd w:val="clear" w:color="auto" w:fill="auto"/>
        <w:spacing w:after="100"/>
        <w:ind w:right="0" w:hanging="340"/>
        <w:jc w:val="both"/>
        <w:rPr>
          <w:rStyle w:val="Teksttreci2"/>
          <w:color w:val="000000"/>
        </w:rPr>
      </w:pPr>
    </w:p>
    <w:p w14:paraId="3B8B3537" w14:textId="77777777" w:rsidR="00336124" w:rsidRDefault="00336124">
      <w:pPr>
        <w:pStyle w:val="Teksttreci20"/>
        <w:shd w:val="clear" w:color="auto" w:fill="auto"/>
        <w:spacing w:after="100"/>
        <w:ind w:right="0" w:hanging="340"/>
        <w:jc w:val="both"/>
        <w:rPr>
          <w:rStyle w:val="Teksttreci2"/>
          <w:color w:val="000000"/>
        </w:rPr>
      </w:pPr>
    </w:p>
    <w:p w14:paraId="56347D31" w14:textId="77777777" w:rsidR="004A09D3" w:rsidRDefault="004A09D3">
      <w:pPr>
        <w:pStyle w:val="Teksttreci20"/>
        <w:shd w:val="clear" w:color="auto" w:fill="auto"/>
        <w:spacing w:after="100"/>
        <w:ind w:right="0" w:hanging="340"/>
        <w:jc w:val="both"/>
        <w:rPr>
          <w:rStyle w:val="Teksttreci2"/>
          <w:color w:val="000000"/>
        </w:rPr>
      </w:pPr>
    </w:p>
    <w:p w14:paraId="6AD10E7A" w14:textId="77777777" w:rsidR="00336124" w:rsidRDefault="00336124">
      <w:pPr>
        <w:pStyle w:val="Teksttreci20"/>
        <w:shd w:val="clear" w:color="auto" w:fill="auto"/>
        <w:spacing w:after="100"/>
        <w:ind w:right="0" w:hanging="340"/>
        <w:jc w:val="both"/>
        <w:rPr>
          <w:rStyle w:val="Teksttreci2"/>
          <w:color w:val="000000"/>
        </w:rPr>
      </w:pPr>
    </w:p>
    <w:p w14:paraId="1E2284AA" w14:textId="77777777" w:rsidR="00336124" w:rsidRDefault="00336124">
      <w:pPr>
        <w:pStyle w:val="Teksttreci20"/>
        <w:shd w:val="clear" w:color="auto" w:fill="auto"/>
        <w:spacing w:after="100"/>
        <w:ind w:right="0" w:hanging="340"/>
        <w:jc w:val="both"/>
      </w:pPr>
    </w:p>
    <w:p w14:paraId="7AC4E90E" w14:textId="77777777" w:rsidR="00B743EC" w:rsidRDefault="004A395F">
      <w:pPr>
        <w:pStyle w:val="Teksttreci0"/>
        <w:shd w:val="clear" w:color="auto" w:fill="auto"/>
        <w:spacing w:after="320" w:line="240" w:lineRule="auto"/>
        <w:jc w:val="right"/>
      </w:pPr>
      <w:r>
        <w:rPr>
          <w:rStyle w:val="Teksttreci"/>
          <w:color w:val="000000"/>
        </w:rPr>
        <w:lastRenderedPageBreak/>
        <w:t>Załącznik nr 1 do Oferty</w:t>
      </w:r>
    </w:p>
    <w:p w14:paraId="2572C9FB" w14:textId="77777777" w:rsidR="0068606B" w:rsidRPr="00A22DCF" w:rsidRDefault="0068606B" w:rsidP="0068606B">
      <w:pPr>
        <w:spacing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14:paraId="24C54A6D" w14:textId="4A8EBCBC" w:rsidR="0068606B" w:rsidRDefault="004A09D3" w:rsidP="0068606B">
      <w:pPr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14:paraId="05940EDD" w14:textId="77777777" w:rsidR="0068606B" w:rsidRDefault="0068606B" w:rsidP="0068606B">
      <w:pPr>
        <w:ind w:left="5954"/>
        <w:rPr>
          <w:rFonts w:ascii="Arial" w:hAnsi="Arial" w:cs="Arial"/>
          <w:sz w:val="21"/>
          <w:szCs w:val="21"/>
        </w:rPr>
      </w:pPr>
    </w:p>
    <w:p w14:paraId="3FBB7641" w14:textId="405BA7A2" w:rsidR="0068606B" w:rsidRPr="00A22DCF" w:rsidRDefault="0068606B" w:rsidP="0068606B">
      <w:pPr>
        <w:ind w:lef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</w:t>
      </w:r>
      <w:r w:rsidR="004A09D3">
        <w:rPr>
          <w:rFonts w:ascii="Arial" w:hAnsi="Arial" w:cs="Arial"/>
          <w:sz w:val="21"/>
          <w:szCs w:val="21"/>
        </w:rPr>
        <w:t>……</w:t>
      </w:r>
    </w:p>
    <w:p w14:paraId="15B46DD0" w14:textId="77777777" w:rsidR="0068606B" w:rsidRPr="00A22DCF" w:rsidRDefault="0068606B" w:rsidP="0068606B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14:paraId="45E58201" w14:textId="77777777" w:rsidR="0068606B" w:rsidRPr="00A22DCF" w:rsidRDefault="0068606B" w:rsidP="0068606B">
      <w:pPr>
        <w:spacing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14:paraId="3021CEED" w14:textId="48039BAF" w:rsidR="0068606B" w:rsidRDefault="004A09D3" w:rsidP="0068606B">
      <w:pPr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14:paraId="1A345B3E" w14:textId="77777777" w:rsidR="0068606B" w:rsidRDefault="0068606B" w:rsidP="0068606B">
      <w:pPr>
        <w:ind w:right="5954"/>
        <w:rPr>
          <w:rFonts w:ascii="Arial" w:hAnsi="Arial" w:cs="Arial"/>
          <w:sz w:val="21"/>
          <w:szCs w:val="21"/>
        </w:rPr>
      </w:pPr>
    </w:p>
    <w:p w14:paraId="10B9381C" w14:textId="203E98D8" w:rsidR="0068606B" w:rsidRPr="00A22DCF" w:rsidRDefault="0068606B" w:rsidP="0068606B">
      <w:pPr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</w:t>
      </w:r>
      <w:r>
        <w:rPr>
          <w:rFonts w:ascii="Arial" w:hAnsi="Arial" w:cs="Arial"/>
          <w:sz w:val="21"/>
          <w:szCs w:val="21"/>
        </w:rPr>
        <w:t>……</w:t>
      </w:r>
      <w:r w:rsidR="004A09D3">
        <w:rPr>
          <w:rFonts w:ascii="Arial" w:hAnsi="Arial" w:cs="Arial"/>
          <w:sz w:val="21"/>
          <w:szCs w:val="21"/>
        </w:rPr>
        <w:t>………</w:t>
      </w:r>
    </w:p>
    <w:p w14:paraId="2CAA322F" w14:textId="77777777" w:rsidR="0068606B" w:rsidRPr="00842991" w:rsidRDefault="0068606B" w:rsidP="0068606B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659D1DEE" w14:textId="77777777" w:rsidR="0068606B" w:rsidRDefault="0068606B" w:rsidP="0068606B">
      <w:pPr>
        <w:spacing w:line="480" w:lineRule="auto"/>
        <w:rPr>
          <w:rFonts w:ascii="Arial" w:hAnsi="Arial" w:cs="Arial"/>
          <w:sz w:val="21"/>
          <w:szCs w:val="21"/>
          <w:u w:val="single"/>
        </w:rPr>
      </w:pPr>
    </w:p>
    <w:p w14:paraId="18540EC4" w14:textId="77777777" w:rsidR="0068606B" w:rsidRPr="00262D61" w:rsidRDefault="0068606B" w:rsidP="0068606B">
      <w:pPr>
        <w:spacing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38D1CA34" w14:textId="1BF7A921" w:rsidR="0068606B" w:rsidRDefault="004A09D3" w:rsidP="0068606B">
      <w:pPr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14:paraId="36BD5DE7" w14:textId="77777777" w:rsidR="0068606B" w:rsidRDefault="0068606B" w:rsidP="0068606B">
      <w:pPr>
        <w:ind w:right="5954"/>
        <w:rPr>
          <w:rFonts w:ascii="Arial" w:hAnsi="Arial" w:cs="Arial"/>
          <w:sz w:val="21"/>
          <w:szCs w:val="21"/>
        </w:rPr>
      </w:pPr>
    </w:p>
    <w:p w14:paraId="6BC738F0" w14:textId="6B496A90" w:rsidR="0068606B" w:rsidRPr="00A22DCF" w:rsidRDefault="0068606B" w:rsidP="0068606B">
      <w:pPr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</w:t>
      </w:r>
      <w:r w:rsidR="004A09D3">
        <w:rPr>
          <w:rFonts w:ascii="Arial" w:hAnsi="Arial" w:cs="Arial"/>
          <w:sz w:val="21"/>
          <w:szCs w:val="21"/>
        </w:rPr>
        <w:t>…………</w:t>
      </w:r>
    </w:p>
    <w:p w14:paraId="54E030D1" w14:textId="77777777" w:rsidR="0068606B" w:rsidRPr="00842991" w:rsidRDefault="0068606B" w:rsidP="0068606B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14:paraId="37BDB5D7" w14:textId="77777777" w:rsidR="0068606B" w:rsidRDefault="0068606B" w:rsidP="0068606B">
      <w:pPr>
        <w:rPr>
          <w:rFonts w:ascii="Arial" w:hAnsi="Arial" w:cs="Arial"/>
          <w:sz w:val="21"/>
          <w:szCs w:val="21"/>
        </w:rPr>
      </w:pPr>
    </w:p>
    <w:p w14:paraId="03F5D2E0" w14:textId="77777777" w:rsidR="0068606B" w:rsidRPr="00A22DCF" w:rsidRDefault="0068606B" w:rsidP="0068606B">
      <w:pPr>
        <w:rPr>
          <w:rFonts w:ascii="Arial" w:hAnsi="Arial" w:cs="Arial"/>
          <w:sz w:val="21"/>
          <w:szCs w:val="21"/>
        </w:rPr>
      </w:pPr>
    </w:p>
    <w:p w14:paraId="08A77FB8" w14:textId="77777777" w:rsidR="0068606B" w:rsidRPr="00262D61" w:rsidRDefault="0068606B" w:rsidP="0068606B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14:paraId="1CDB6CFE" w14:textId="77777777" w:rsidR="0068606B" w:rsidRDefault="0068606B" w:rsidP="0068606B">
      <w:pPr>
        <w:spacing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14:paraId="28F11A20" w14:textId="77777777" w:rsidR="0068606B" w:rsidRPr="00A22DCF" w:rsidRDefault="0068606B" w:rsidP="0068606B">
      <w:pPr>
        <w:spacing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Pzp), </w:t>
      </w:r>
    </w:p>
    <w:p w14:paraId="44840CE6" w14:textId="7A60AB7A" w:rsidR="0068606B" w:rsidRPr="00262D61" w:rsidRDefault="0068606B" w:rsidP="0068606B">
      <w:pPr>
        <w:spacing w:before="12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</w:p>
    <w:p w14:paraId="18EFB424" w14:textId="77777777" w:rsidR="0068606B" w:rsidRDefault="0068606B" w:rsidP="0068606B">
      <w:pPr>
        <w:jc w:val="both"/>
        <w:rPr>
          <w:rFonts w:ascii="Arial" w:hAnsi="Arial" w:cs="Arial"/>
          <w:sz w:val="21"/>
          <w:szCs w:val="21"/>
        </w:rPr>
      </w:pPr>
    </w:p>
    <w:p w14:paraId="3EDE81B9" w14:textId="77777777" w:rsidR="0068606B" w:rsidRPr="00A22DCF" w:rsidRDefault="0068606B" w:rsidP="0068606B">
      <w:pPr>
        <w:jc w:val="both"/>
        <w:rPr>
          <w:rFonts w:ascii="Arial" w:hAnsi="Arial" w:cs="Arial"/>
          <w:sz w:val="21"/>
          <w:szCs w:val="21"/>
        </w:rPr>
      </w:pPr>
    </w:p>
    <w:p w14:paraId="79237C55" w14:textId="7D57E519" w:rsidR="0068606B" w:rsidRPr="0068606B" w:rsidRDefault="0068606B" w:rsidP="00E13D4D">
      <w:pPr>
        <w:pStyle w:val="Teksttreci0"/>
        <w:shd w:val="clear" w:color="auto" w:fill="auto"/>
      </w:pPr>
      <w:r>
        <w:rPr>
          <w:sz w:val="21"/>
          <w:szCs w:val="21"/>
        </w:rPr>
        <w:t>Na potrzeby postę</w:t>
      </w:r>
      <w:r w:rsidRPr="00A22DCF">
        <w:rPr>
          <w:sz w:val="21"/>
          <w:szCs w:val="21"/>
        </w:rPr>
        <w:t>powania o udzielenie zamówienia publicznego</w:t>
      </w:r>
      <w:r>
        <w:rPr>
          <w:sz w:val="21"/>
          <w:szCs w:val="21"/>
        </w:rPr>
        <w:t xml:space="preserve"> pn. </w:t>
      </w:r>
      <w:r>
        <w:rPr>
          <w:rStyle w:val="Teksttreci"/>
          <w:color w:val="000000"/>
        </w:rPr>
        <w:t>ubezpieczenie mienia, odpowiedzialności cywilnej, komunikacji oraz odpowiedzialności prawnej z tytułu zanieczyszczenia środowiska Zakładu Utylizacji Odpadów Komunalnych</w:t>
      </w:r>
      <w:r>
        <w:t xml:space="preserve"> </w:t>
      </w:r>
      <w:r>
        <w:rPr>
          <w:rStyle w:val="Teksttreci"/>
          <w:color w:val="000000"/>
        </w:rPr>
        <w:t xml:space="preserve">„Stary Las”             </w:t>
      </w:r>
      <w:r w:rsidR="00E13D4D">
        <w:rPr>
          <w:rStyle w:val="Teksttreci"/>
          <w:color w:val="000000"/>
        </w:rPr>
        <w:t xml:space="preserve">    </w:t>
      </w:r>
      <w:r>
        <w:rPr>
          <w:rStyle w:val="Teksttreci"/>
          <w:color w:val="000000"/>
        </w:rPr>
        <w:t>Sp. z o.o.</w:t>
      </w:r>
      <w:r>
        <w:rPr>
          <w:sz w:val="21"/>
          <w:szCs w:val="21"/>
        </w:rPr>
        <w:t>,</w:t>
      </w:r>
      <w:r w:rsidRPr="00A22DCF">
        <w:rPr>
          <w:sz w:val="21"/>
          <w:szCs w:val="21"/>
        </w:rPr>
        <w:t xml:space="preserve"> prowadzonego przez </w:t>
      </w:r>
      <w:r>
        <w:rPr>
          <w:sz w:val="21"/>
          <w:szCs w:val="21"/>
        </w:rPr>
        <w:t>Zakład Utylizacji Odpadów Kom</w:t>
      </w:r>
      <w:r w:rsidR="000257BA">
        <w:rPr>
          <w:sz w:val="21"/>
          <w:szCs w:val="21"/>
        </w:rPr>
        <w:t>unalnych „Stary Las” Sp. z o.o.</w:t>
      </w:r>
      <w:r w:rsidRPr="00EB7CDE">
        <w:rPr>
          <w:i/>
          <w:sz w:val="16"/>
          <w:szCs w:val="16"/>
        </w:rPr>
        <w:t xml:space="preserve">, </w:t>
      </w:r>
      <w:r w:rsidRPr="00A22DCF">
        <w:rPr>
          <w:sz w:val="21"/>
          <w:szCs w:val="21"/>
        </w:rPr>
        <w:t>oświadczam, co następuje:</w:t>
      </w:r>
    </w:p>
    <w:p w14:paraId="6165B8D2" w14:textId="77777777" w:rsidR="0068606B" w:rsidRDefault="0068606B" w:rsidP="0068606B">
      <w:pPr>
        <w:spacing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6703884" w14:textId="77777777" w:rsidR="0068606B" w:rsidRPr="00A22DCF" w:rsidRDefault="0068606B" w:rsidP="0068606B">
      <w:pPr>
        <w:spacing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6A34ECD4" w14:textId="77777777" w:rsidR="0068606B" w:rsidRPr="00E31C06" w:rsidRDefault="0068606B" w:rsidP="0068606B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14:paraId="0B6E68CB" w14:textId="77777777" w:rsidR="0068606B" w:rsidRDefault="0068606B" w:rsidP="0068606B">
      <w:pPr>
        <w:spacing w:line="276" w:lineRule="auto"/>
        <w:jc w:val="both"/>
        <w:rPr>
          <w:rFonts w:ascii="Arial" w:hAnsi="Arial" w:cs="Arial"/>
          <w:sz w:val="21"/>
          <w:szCs w:val="21"/>
        </w:rPr>
      </w:pPr>
    </w:p>
    <w:p w14:paraId="70B93339" w14:textId="563764EC" w:rsidR="0068606B" w:rsidRDefault="0068606B" w:rsidP="001B3943">
      <w:pPr>
        <w:spacing w:line="276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</w:t>
      </w:r>
    </w:p>
    <w:p w14:paraId="25B6FD2E" w14:textId="024521F6" w:rsidR="0068606B" w:rsidRDefault="0068606B" w:rsidP="001B3943">
      <w:pPr>
        <w:spacing w:line="276" w:lineRule="auto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w</w:t>
      </w:r>
      <w:r>
        <w:rPr>
          <w:rFonts w:ascii="Arial" w:hAnsi="Arial" w:cs="Arial"/>
          <w:sz w:val="21"/>
          <w:szCs w:val="21"/>
        </w:rPr>
        <w:t>  </w:t>
      </w:r>
      <w:r w:rsidR="001B3943">
        <w:rPr>
          <w:rFonts w:ascii="Arial" w:hAnsi="Arial" w:cs="Arial"/>
          <w:sz w:val="21"/>
          <w:szCs w:val="21"/>
        </w:rPr>
        <w:t xml:space="preserve">punkcie 4 Specyfikacji Istotnych Warunków Zamówienia                                                                 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</w:p>
    <w:p w14:paraId="781B817C" w14:textId="77777777" w:rsidR="0068606B" w:rsidRPr="00025C8D" w:rsidRDefault="0068606B" w:rsidP="0068606B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7DB71345" w14:textId="34D5A338" w:rsidR="0068606B" w:rsidRPr="003E1710" w:rsidRDefault="0068606B" w:rsidP="0068606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14:paraId="736B4216" w14:textId="77777777" w:rsidR="0068606B" w:rsidRPr="003E1710" w:rsidRDefault="0068606B" w:rsidP="0068606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738E0903" w14:textId="02E37E1A" w:rsidR="0068606B" w:rsidRPr="0068606B" w:rsidRDefault="0068606B" w:rsidP="0068606B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14:paraId="2AFCBA04" w14:textId="77777777" w:rsidR="0068606B" w:rsidRDefault="0068606B" w:rsidP="0068606B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C790418" w14:textId="77777777" w:rsidR="0068606B" w:rsidRDefault="0068606B" w:rsidP="0068606B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736C594" w14:textId="77777777" w:rsidR="001B3943" w:rsidRDefault="001B3943" w:rsidP="0068606B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27E92BEB" w14:textId="77777777" w:rsidR="00DF55A0" w:rsidRPr="004D7E48" w:rsidRDefault="00DF55A0" w:rsidP="0068606B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099EE1FE" w14:textId="77777777" w:rsidR="0068606B" w:rsidRPr="00B15FD3" w:rsidRDefault="0068606B" w:rsidP="00B40622">
      <w:pPr>
        <w:shd w:val="clear" w:color="auto" w:fill="BFBFBF" w:themeFill="background1" w:themeFillShade="BF"/>
        <w:spacing w:line="276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7D3075B4" w14:textId="77777777" w:rsidR="0068606B" w:rsidRDefault="0068606B" w:rsidP="00B40622">
      <w:pPr>
        <w:spacing w:line="276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</w:t>
      </w:r>
    </w:p>
    <w:p w14:paraId="440ECAC3" w14:textId="77777777" w:rsidR="0068606B" w:rsidRDefault="0068606B" w:rsidP="00B40622">
      <w:pPr>
        <w:spacing w:line="276" w:lineRule="auto"/>
        <w:jc w:val="both"/>
        <w:rPr>
          <w:rFonts w:ascii="Arial" w:hAnsi="Arial" w:cs="Arial"/>
          <w:sz w:val="21"/>
          <w:szCs w:val="21"/>
        </w:rPr>
      </w:pPr>
    </w:p>
    <w:p w14:paraId="2F507583" w14:textId="301D03D1" w:rsidR="0068606B" w:rsidRDefault="0068606B" w:rsidP="00B40622">
      <w:pPr>
        <w:spacing w:line="276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polegam</w:t>
      </w:r>
      <w:r>
        <w:rPr>
          <w:rFonts w:ascii="Arial" w:hAnsi="Arial" w:cs="Arial"/>
          <w:sz w:val="21"/>
          <w:szCs w:val="21"/>
        </w:rPr>
        <w:t xml:space="preserve"> na zasobach następującego/ych </w:t>
      </w:r>
      <w:r w:rsidRPr="00A22DCF">
        <w:rPr>
          <w:rFonts w:ascii="Arial" w:hAnsi="Arial" w:cs="Arial"/>
          <w:sz w:val="21"/>
          <w:szCs w:val="21"/>
        </w:rPr>
        <w:t>podmiotu/ów: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</w:t>
      </w:r>
    </w:p>
    <w:p w14:paraId="64283D5E" w14:textId="77777777" w:rsidR="0068606B" w:rsidRDefault="0068606B" w:rsidP="00B40622">
      <w:pPr>
        <w:spacing w:line="276" w:lineRule="auto"/>
        <w:jc w:val="both"/>
        <w:rPr>
          <w:rFonts w:ascii="Arial" w:hAnsi="Arial" w:cs="Arial"/>
          <w:sz w:val="21"/>
          <w:szCs w:val="21"/>
        </w:rPr>
      </w:pPr>
    </w:p>
    <w:p w14:paraId="3CB8EAD2" w14:textId="77777777" w:rsidR="0068606B" w:rsidRDefault="0068606B" w:rsidP="00B40622">
      <w:pPr>
        <w:spacing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………………………………………….…………………………………….., </w:t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</w:t>
      </w:r>
    </w:p>
    <w:p w14:paraId="1D155807" w14:textId="77777777" w:rsidR="0068606B" w:rsidRDefault="0068606B" w:rsidP="00B40622">
      <w:pPr>
        <w:spacing w:line="276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14:paraId="56DEC0EF" w14:textId="77777777" w:rsidR="0068606B" w:rsidRDefault="0068606B" w:rsidP="0068606B">
      <w:pPr>
        <w:spacing w:line="276" w:lineRule="auto"/>
        <w:jc w:val="both"/>
        <w:rPr>
          <w:rFonts w:ascii="Arial" w:hAnsi="Arial" w:cs="Arial"/>
          <w:sz w:val="21"/>
          <w:szCs w:val="21"/>
        </w:rPr>
      </w:pPr>
    </w:p>
    <w:p w14:paraId="3A9C7A19" w14:textId="77777777" w:rsidR="0068606B" w:rsidRDefault="0068606B" w:rsidP="0068606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004F2CA" w14:textId="77777777" w:rsidR="0068606B" w:rsidRPr="003E1710" w:rsidRDefault="0068606B" w:rsidP="0068606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14:paraId="78E303D3" w14:textId="77777777" w:rsidR="0068606B" w:rsidRPr="003E1710" w:rsidRDefault="0068606B" w:rsidP="0068606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3816AAB1" w14:textId="77777777" w:rsidR="0068606B" w:rsidRPr="003E1710" w:rsidRDefault="0068606B" w:rsidP="0068606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589F17A6" w14:textId="77777777" w:rsidR="0068606B" w:rsidRPr="00190D6E" w:rsidRDefault="0068606B" w:rsidP="0068606B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14:paraId="6A5B22DA" w14:textId="77777777" w:rsidR="0068606B" w:rsidRDefault="0068606B" w:rsidP="0068606B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45550672" w14:textId="77777777" w:rsidR="0068606B" w:rsidRDefault="0068606B" w:rsidP="0068606B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9E529EA" w14:textId="77777777" w:rsidR="0068606B" w:rsidRPr="00190D6E" w:rsidRDefault="0068606B" w:rsidP="0068606B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1785E26F" w14:textId="77777777" w:rsidR="0068606B" w:rsidRPr="001D3A19" w:rsidRDefault="0068606B" w:rsidP="0068606B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64C696F" w14:textId="77777777" w:rsidR="0068606B" w:rsidRPr="00A22DCF" w:rsidRDefault="0068606B" w:rsidP="0068606B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3C758823" w14:textId="77777777" w:rsidR="0068606B" w:rsidRPr="00A22DCF" w:rsidRDefault="0068606B" w:rsidP="0068606B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14:paraId="03F48521" w14:textId="77777777" w:rsidR="0068606B" w:rsidRDefault="0068606B" w:rsidP="0068606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6A3F15E" w14:textId="77777777" w:rsidR="0068606B" w:rsidRPr="003E1710" w:rsidRDefault="0068606B" w:rsidP="0068606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14:paraId="6A6F8DB2" w14:textId="77777777" w:rsidR="0068606B" w:rsidRPr="003E1710" w:rsidRDefault="0068606B" w:rsidP="0068606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49BCABE" w14:textId="77777777" w:rsidR="0068606B" w:rsidRPr="003E1710" w:rsidRDefault="0068606B" w:rsidP="0068606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77BDB622" w14:textId="77777777" w:rsidR="0068606B" w:rsidRPr="00190D6E" w:rsidRDefault="0068606B" w:rsidP="0068606B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14:paraId="440131C2" w14:textId="77777777" w:rsidR="0068606B" w:rsidRPr="00A22DCF" w:rsidRDefault="0068606B" w:rsidP="0068606B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5020406C" w14:textId="14C00454" w:rsidR="00B743EC" w:rsidRDefault="00B743EC">
      <w:pPr>
        <w:pStyle w:val="Teksttreci20"/>
        <w:shd w:val="clear" w:color="auto" w:fill="auto"/>
        <w:spacing w:after="0"/>
        <w:ind w:left="0" w:right="840"/>
        <w:jc w:val="center"/>
      </w:pPr>
    </w:p>
    <w:p w14:paraId="489B0CDA" w14:textId="77777777" w:rsidR="0068606B" w:rsidRDefault="0068606B">
      <w:pPr>
        <w:pStyle w:val="Teksttreci20"/>
        <w:shd w:val="clear" w:color="auto" w:fill="auto"/>
        <w:spacing w:after="0"/>
        <w:ind w:left="0" w:right="840"/>
        <w:jc w:val="center"/>
      </w:pPr>
    </w:p>
    <w:p w14:paraId="7F48EA06" w14:textId="77777777" w:rsidR="0068606B" w:rsidRDefault="0068606B">
      <w:pPr>
        <w:pStyle w:val="Teksttreci20"/>
        <w:shd w:val="clear" w:color="auto" w:fill="auto"/>
        <w:spacing w:after="0"/>
        <w:ind w:left="0" w:right="840"/>
        <w:jc w:val="center"/>
      </w:pPr>
    </w:p>
    <w:p w14:paraId="2B46D86D" w14:textId="77777777" w:rsidR="0068606B" w:rsidRDefault="0068606B">
      <w:pPr>
        <w:pStyle w:val="Teksttreci20"/>
        <w:shd w:val="clear" w:color="auto" w:fill="auto"/>
        <w:spacing w:after="0"/>
        <w:ind w:left="0" w:right="840"/>
        <w:jc w:val="center"/>
      </w:pPr>
    </w:p>
    <w:p w14:paraId="3B32ADC5" w14:textId="77777777" w:rsidR="00B40622" w:rsidRDefault="00B40622">
      <w:pPr>
        <w:pStyle w:val="Teksttreci20"/>
        <w:shd w:val="clear" w:color="auto" w:fill="auto"/>
        <w:spacing w:after="0"/>
        <w:ind w:left="0" w:right="840"/>
        <w:jc w:val="center"/>
      </w:pPr>
    </w:p>
    <w:p w14:paraId="224120CE" w14:textId="77777777" w:rsidR="00B40622" w:rsidRDefault="00B40622">
      <w:pPr>
        <w:pStyle w:val="Teksttreci20"/>
        <w:shd w:val="clear" w:color="auto" w:fill="auto"/>
        <w:spacing w:after="0"/>
        <w:ind w:left="0" w:right="840"/>
        <w:jc w:val="center"/>
      </w:pPr>
    </w:p>
    <w:p w14:paraId="37944831" w14:textId="77777777" w:rsidR="00B40622" w:rsidRDefault="00B40622">
      <w:pPr>
        <w:pStyle w:val="Teksttreci20"/>
        <w:shd w:val="clear" w:color="auto" w:fill="auto"/>
        <w:spacing w:after="0"/>
        <w:ind w:left="0" w:right="840"/>
        <w:jc w:val="center"/>
      </w:pPr>
    </w:p>
    <w:p w14:paraId="4EA252F8" w14:textId="77777777" w:rsidR="00B40622" w:rsidRDefault="00B40622">
      <w:pPr>
        <w:pStyle w:val="Teksttreci20"/>
        <w:shd w:val="clear" w:color="auto" w:fill="auto"/>
        <w:spacing w:after="0"/>
        <w:ind w:left="0" w:right="840"/>
        <w:jc w:val="center"/>
      </w:pPr>
    </w:p>
    <w:p w14:paraId="4455E5C3" w14:textId="77777777" w:rsidR="00B40622" w:rsidRDefault="00B40622">
      <w:pPr>
        <w:pStyle w:val="Teksttreci20"/>
        <w:shd w:val="clear" w:color="auto" w:fill="auto"/>
        <w:spacing w:after="0"/>
        <w:ind w:left="0" w:right="840"/>
        <w:jc w:val="center"/>
      </w:pPr>
    </w:p>
    <w:p w14:paraId="7A89F58B" w14:textId="77777777" w:rsidR="004A09D3" w:rsidRDefault="004A09D3">
      <w:pPr>
        <w:pStyle w:val="Teksttreci20"/>
        <w:shd w:val="clear" w:color="auto" w:fill="auto"/>
        <w:spacing w:after="0"/>
        <w:ind w:left="0" w:right="840"/>
        <w:jc w:val="center"/>
      </w:pPr>
    </w:p>
    <w:p w14:paraId="199DD09B" w14:textId="77777777" w:rsidR="004A09D3" w:rsidRDefault="004A09D3">
      <w:pPr>
        <w:pStyle w:val="Teksttreci20"/>
        <w:shd w:val="clear" w:color="auto" w:fill="auto"/>
        <w:spacing w:after="0"/>
        <w:ind w:left="0" w:right="840"/>
        <w:jc w:val="center"/>
      </w:pPr>
    </w:p>
    <w:p w14:paraId="56588E91" w14:textId="77777777" w:rsidR="004A09D3" w:rsidRDefault="004A09D3">
      <w:pPr>
        <w:pStyle w:val="Teksttreci20"/>
        <w:shd w:val="clear" w:color="auto" w:fill="auto"/>
        <w:spacing w:after="0"/>
        <w:ind w:left="0" w:right="840"/>
        <w:jc w:val="center"/>
      </w:pPr>
    </w:p>
    <w:p w14:paraId="1E623CBA" w14:textId="77777777" w:rsidR="004A09D3" w:rsidRDefault="004A09D3">
      <w:pPr>
        <w:pStyle w:val="Teksttreci20"/>
        <w:shd w:val="clear" w:color="auto" w:fill="auto"/>
        <w:spacing w:after="0"/>
        <w:ind w:left="0" w:right="840"/>
        <w:jc w:val="center"/>
      </w:pPr>
    </w:p>
    <w:p w14:paraId="39C05C33" w14:textId="77777777" w:rsidR="004A09D3" w:rsidRDefault="004A09D3">
      <w:pPr>
        <w:pStyle w:val="Teksttreci20"/>
        <w:shd w:val="clear" w:color="auto" w:fill="auto"/>
        <w:spacing w:after="0"/>
        <w:ind w:left="0" w:right="840"/>
        <w:jc w:val="center"/>
      </w:pPr>
    </w:p>
    <w:p w14:paraId="2E5C325F" w14:textId="77777777" w:rsidR="00B40622" w:rsidRDefault="00B40622">
      <w:pPr>
        <w:pStyle w:val="Teksttreci20"/>
        <w:shd w:val="clear" w:color="auto" w:fill="auto"/>
        <w:spacing w:after="0"/>
        <w:ind w:left="0" w:right="840"/>
        <w:jc w:val="center"/>
      </w:pPr>
    </w:p>
    <w:p w14:paraId="220539C2" w14:textId="77777777" w:rsidR="00B40622" w:rsidRDefault="00B40622">
      <w:pPr>
        <w:pStyle w:val="Teksttreci20"/>
        <w:shd w:val="clear" w:color="auto" w:fill="auto"/>
        <w:spacing w:after="0"/>
        <w:ind w:left="0" w:right="840"/>
        <w:jc w:val="center"/>
      </w:pPr>
    </w:p>
    <w:p w14:paraId="3D8599C0" w14:textId="77777777" w:rsidR="00B40622" w:rsidRDefault="00B40622">
      <w:pPr>
        <w:pStyle w:val="Teksttreci20"/>
        <w:shd w:val="clear" w:color="auto" w:fill="auto"/>
        <w:spacing w:after="0"/>
        <w:ind w:left="0" w:right="840"/>
        <w:jc w:val="center"/>
      </w:pPr>
    </w:p>
    <w:p w14:paraId="49681F29" w14:textId="77777777" w:rsidR="00B40622" w:rsidRDefault="00B40622">
      <w:pPr>
        <w:pStyle w:val="Teksttreci20"/>
        <w:shd w:val="clear" w:color="auto" w:fill="auto"/>
        <w:spacing w:after="0"/>
        <w:ind w:left="0" w:right="840"/>
        <w:jc w:val="center"/>
      </w:pPr>
    </w:p>
    <w:p w14:paraId="57E984F8" w14:textId="77777777" w:rsidR="0068606B" w:rsidRDefault="0068606B">
      <w:pPr>
        <w:pStyle w:val="Teksttreci20"/>
        <w:shd w:val="clear" w:color="auto" w:fill="auto"/>
        <w:spacing w:after="0"/>
        <w:ind w:left="0" w:right="840"/>
        <w:jc w:val="center"/>
      </w:pPr>
    </w:p>
    <w:p w14:paraId="349F00DA" w14:textId="77777777" w:rsidR="0068606B" w:rsidRDefault="0068606B">
      <w:pPr>
        <w:pStyle w:val="Teksttreci20"/>
        <w:shd w:val="clear" w:color="auto" w:fill="auto"/>
        <w:spacing w:after="0"/>
        <w:ind w:left="0" w:right="840"/>
        <w:jc w:val="center"/>
      </w:pPr>
    </w:p>
    <w:p w14:paraId="13587FEC" w14:textId="6CAB979A" w:rsidR="00B40622" w:rsidRDefault="00B40622" w:rsidP="00B40622">
      <w:pPr>
        <w:pStyle w:val="Teksttreci0"/>
        <w:shd w:val="clear" w:color="auto" w:fill="auto"/>
        <w:spacing w:after="320" w:line="240" w:lineRule="auto"/>
        <w:jc w:val="right"/>
      </w:pPr>
      <w:r>
        <w:rPr>
          <w:rStyle w:val="Teksttreci"/>
          <w:color w:val="000000"/>
        </w:rPr>
        <w:t>Załącznik nr 2 do Oferty</w:t>
      </w:r>
    </w:p>
    <w:p w14:paraId="45304465" w14:textId="77777777" w:rsidR="00B40622" w:rsidRPr="00A22DCF" w:rsidRDefault="00B40622" w:rsidP="00B40622">
      <w:pPr>
        <w:spacing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14:paraId="67BCB15A" w14:textId="7B8B5172" w:rsidR="00B40622" w:rsidRDefault="004A09D3" w:rsidP="00B40622">
      <w:pPr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14:paraId="4CECC1A8" w14:textId="77777777" w:rsidR="00B40622" w:rsidRDefault="00B40622" w:rsidP="00B40622">
      <w:pPr>
        <w:ind w:left="5954"/>
        <w:rPr>
          <w:rFonts w:ascii="Arial" w:hAnsi="Arial" w:cs="Arial"/>
          <w:sz w:val="21"/>
          <w:szCs w:val="21"/>
        </w:rPr>
      </w:pPr>
    </w:p>
    <w:p w14:paraId="31CE1C74" w14:textId="383FC3A0" w:rsidR="00B40622" w:rsidRPr="00A22DCF" w:rsidRDefault="00B40622" w:rsidP="00B40622">
      <w:pPr>
        <w:ind w:lef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</w:t>
      </w:r>
      <w:r w:rsidR="004A09D3">
        <w:rPr>
          <w:rFonts w:ascii="Arial" w:hAnsi="Arial" w:cs="Arial"/>
          <w:sz w:val="21"/>
          <w:szCs w:val="21"/>
        </w:rPr>
        <w:t>……</w:t>
      </w:r>
    </w:p>
    <w:p w14:paraId="4B26607D" w14:textId="77777777" w:rsidR="00B40622" w:rsidRPr="00A22DCF" w:rsidRDefault="00B40622" w:rsidP="00B40622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14:paraId="1A5066CA" w14:textId="77777777" w:rsidR="00B40622" w:rsidRPr="00A22DCF" w:rsidRDefault="00B40622" w:rsidP="00B40622">
      <w:pPr>
        <w:spacing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14:paraId="7D3B0739" w14:textId="63E54577" w:rsidR="00B40622" w:rsidRDefault="004A09D3" w:rsidP="00B40622">
      <w:pPr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14:paraId="4851A2B8" w14:textId="77777777" w:rsidR="004A09D3" w:rsidRDefault="004A09D3" w:rsidP="00B40622">
      <w:pPr>
        <w:ind w:right="5954"/>
        <w:rPr>
          <w:rFonts w:ascii="Arial" w:hAnsi="Arial" w:cs="Arial"/>
          <w:sz w:val="21"/>
          <w:szCs w:val="21"/>
        </w:rPr>
      </w:pPr>
    </w:p>
    <w:p w14:paraId="5C910EB7" w14:textId="258A5E55" w:rsidR="00B40622" w:rsidRPr="00A22DCF" w:rsidRDefault="00B40622" w:rsidP="00B40622">
      <w:pPr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</w:t>
      </w:r>
      <w:r w:rsidRPr="00A22DCF">
        <w:rPr>
          <w:rFonts w:ascii="Arial" w:hAnsi="Arial" w:cs="Arial"/>
          <w:sz w:val="21"/>
          <w:szCs w:val="21"/>
        </w:rPr>
        <w:t>…………</w:t>
      </w:r>
    </w:p>
    <w:p w14:paraId="43EE69CF" w14:textId="77777777" w:rsidR="00B40622" w:rsidRPr="00842991" w:rsidRDefault="00B40622" w:rsidP="00B40622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2C5DF02F" w14:textId="77777777" w:rsidR="00B40622" w:rsidRDefault="00B40622" w:rsidP="00B40622">
      <w:pPr>
        <w:spacing w:line="480" w:lineRule="auto"/>
        <w:rPr>
          <w:rFonts w:ascii="Arial" w:hAnsi="Arial" w:cs="Arial"/>
          <w:sz w:val="21"/>
          <w:szCs w:val="21"/>
          <w:u w:val="single"/>
        </w:rPr>
      </w:pPr>
    </w:p>
    <w:p w14:paraId="2AD40794" w14:textId="77777777" w:rsidR="00B40622" w:rsidRPr="00262D61" w:rsidRDefault="00B40622" w:rsidP="00B40622">
      <w:pPr>
        <w:spacing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23337DB4" w14:textId="366487B0" w:rsidR="00B40622" w:rsidRDefault="00B40622" w:rsidP="00B40622">
      <w:pPr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</w:t>
      </w:r>
      <w:r w:rsidR="004A09D3">
        <w:rPr>
          <w:rFonts w:ascii="Arial" w:hAnsi="Arial" w:cs="Arial"/>
          <w:sz w:val="21"/>
          <w:szCs w:val="21"/>
        </w:rPr>
        <w:t>…</w:t>
      </w:r>
    </w:p>
    <w:p w14:paraId="096A1A11" w14:textId="77777777" w:rsidR="00B40622" w:rsidRDefault="00B40622" w:rsidP="00B40622">
      <w:pPr>
        <w:ind w:right="5954"/>
        <w:rPr>
          <w:rFonts w:ascii="Arial" w:hAnsi="Arial" w:cs="Arial"/>
          <w:sz w:val="21"/>
          <w:szCs w:val="21"/>
        </w:rPr>
      </w:pPr>
    </w:p>
    <w:p w14:paraId="4676B014" w14:textId="6EDB6A96" w:rsidR="00B40622" w:rsidRPr="00A22DCF" w:rsidRDefault="00B40622" w:rsidP="00B40622">
      <w:pPr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</w:t>
      </w:r>
      <w:r w:rsidR="004A09D3">
        <w:rPr>
          <w:rFonts w:ascii="Arial" w:hAnsi="Arial" w:cs="Arial"/>
          <w:sz w:val="21"/>
          <w:szCs w:val="21"/>
        </w:rPr>
        <w:t>…………</w:t>
      </w:r>
    </w:p>
    <w:p w14:paraId="6F00D7FB" w14:textId="77777777" w:rsidR="0068606B" w:rsidRPr="009375EB" w:rsidRDefault="00B40622" w:rsidP="00B40622">
      <w:pPr>
        <w:pStyle w:val="Teksttreci20"/>
        <w:shd w:val="clear" w:color="auto" w:fill="auto"/>
        <w:spacing w:after="0"/>
        <w:ind w:left="0" w:right="840"/>
      </w:pPr>
      <w:r w:rsidRPr="00842991">
        <w:rPr>
          <w:i/>
        </w:rPr>
        <w:t xml:space="preserve">(imię, nazwisko, stanowisko/podstawa do  </w:t>
      </w:r>
    </w:p>
    <w:p w14:paraId="1DDC5EFD" w14:textId="77777777" w:rsidR="00B40622" w:rsidRDefault="00B40622" w:rsidP="0068606B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</w:p>
    <w:p w14:paraId="0E6ABC10" w14:textId="77777777" w:rsidR="0068606B" w:rsidRPr="00EA74CD" w:rsidRDefault="0068606B" w:rsidP="0068606B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14:paraId="2FBD594D" w14:textId="77777777" w:rsidR="0068606B" w:rsidRPr="005319CA" w:rsidRDefault="0068606B" w:rsidP="0068606B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14:paraId="0E17AE40" w14:textId="77777777" w:rsidR="0068606B" w:rsidRPr="005319CA" w:rsidRDefault="0068606B" w:rsidP="0068606B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 Prawo zamówień publicznych (dalej jako: ustawa Pzp), </w:t>
      </w:r>
    </w:p>
    <w:p w14:paraId="3D848778" w14:textId="77777777" w:rsidR="0068606B" w:rsidRPr="00BF1F3F" w:rsidRDefault="0068606B" w:rsidP="0068606B">
      <w:pPr>
        <w:spacing w:before="12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14:paraId="204DE59B" w14:textId="77777777" w:rsidR="0068606B" w:rsidRDefault="0068606B" w:rsidP="0068606B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0B6A380F" w14:textId="4856B0B0" w:rsidR="00B40622" w:rsidRPr="0068606B" w:rsidRDefault="00B40622" w:rsidP="000257BA">
      <w:pPr>
        <w:pStyle w:val="Teksttreci0"/>
        <w:shd w:val="clear" w:color="auto" w:fill="auto"/>
      </w:pPr>
      <w:r>
        <w:rPr>
          <w:sz w:val="21"/>
          <w:szCs w:val="21"/>
        </w:rPr>
        <w:t>Na potrzeby postę</w:t>
      </w:r>
      <w:r w:rsidRPr="00A22DCF">
        <w:rPr>
          <w:sz w:val="21"/>
          <w:szCs w:val="21"/>
        </w:rPr>
        <w:t>powania o udzielenie zamówienia publicznego</w:t>
      </w:r>
      <w:r>
        <w:rPr>
          <w:sz w:val="21"/>
          <w:szCs w:val="21"/>
        </w:rPr>
        <w:t xml:space="preserve"> pn. </w:t>
      </w:r>
      <w:r>
        <w:rPr>
          <w:rStyle w:val="Teksttreci"/>
          <w:color w:val="000000"/>
        </w:rPr>
        <w:t>ubezpieczenie mienia, odpowiedzialności cywilnej, komunikacji oraz odpowiedzialności prawnej z tytułu zanieczyszczenia środowiska Zakładu Utylizacji Odpadów Komunalnych</w:t>
      </w:r>
      <w:r>
        <w:t xml:space="preserve"> </w:t>
      </w:r>
      <w:r>
        <w:rPr>
          <w:rStyle w:val="Teksttreci"/>
          <w:color w:val="000000"/>
        </w:rPr>
        <w:t xml:space="preserve">„Stary Las”             </w:t>
      </w:r>
      <w:r w:rsidR="000257BA">
        <w:rPr>
          <w:rStyle w:val="Teksttreci"/>
          <w:color w:val="000000"/>
        </w:rPr>
        <w:t xml:space="preserve">    </w:t>
      </w:r>
      <w:r>
        <w:rPr>
          <w:rStyle w:val="Teksttreci"/>
          <w:color w:val="000000"/>
        </w:rPr>
        <w:t>Sp. z o.o.</w:t>
      </w:r>
      <w:r>
        <w:rPr>
          <w:sz w:val="21"/>
          <w:szCs w:val="21"/>
        </w:rPr>
        <w:t>,</w:t>
      </w:r>
      <w:r w:rsidRPr="00A22DCF">
        <w:rPr>
          <w:sz w:val="21"/>
          <w:szCs w:val="21"/>
        </w:rPr>
        <w:t xml:space="preserve"> prowadzonego przez </w:t>
      </w:r>
      <w:r>
        <w:rPr>
          <w:sz w:val="21"/>
          <w:szCs w:val="21"/>
        </w:rPr>
        <w:t>Zakład Utylizacji Odpadów Kom</w:t>
      </w:r>
      <w:r w:rsidR="000257BA">
        <w:rPr>
          <w:sz w:val="21"/>
          <w:szCs w:val="21"/>
        </w:rPr>
        <w:t>unalnych „Stary Las” Sp. z o.o.</w:t>
      </w:r>
      <w:r w:rsidRPr="00EB7CDE">
        <w:rPr>
          <w:i/>
          <w:sz w:val="16"/>
          <w:szCs w:val="16"/>
        </w:rPr>
        <w:t xml:space="preserve">, </w:t>
      </w:r>
      <w:r w:rsidRPr="00A22DCF">
        <w:rPr>
          <w:sz w:val="21"/>
          <w:szCs w:val="21"/>
        </w:rPr>
        <w:t>oświadczam, co następuje:</w:t>
      </w:r>
    </w:p>
    <w:p w14:paraId="6217F3C2" w14:textId="77777777" w:rsidR="0068606B" w:rsidRPr="00CC6896" w:rsidRDefault="0068606B" w:rsidP="0068606B">
      <w:pPr>
        <w:spacing w:line="360" w:lineRule="auto"/>
        <w:jc w:val="both"/>
        <w:rPr>
          <w:rFonts w:ascii="Arial" w:hAnsi="Arial" w:cs="Arial"/>
        </w:rPr>
      </w:pPr>
    </w:p>
    <w:p w14:paraId="4BEF3EC7" w14:textId="77777777" w:rsidR="0068606B" w:rsidRPr="001448FB" w:rsidRDefault="0068606B" w:rsidP="0068606B">
      <w:pPr>
        <w:shd w:val="clear" w:color="auto" w:fill="BFBFBF" w:themeFill="background1" w:themeFillShade="BF"/>
        <w:spacing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WYKONAWCY:</w:t>
      </w:r>
    </w:p>
    <w:p w14:paraId="34484850" w14:textId="77777777" w:rsidR="0068606B" w:rsidRDefault="0068606B" w:rsidP="0068606B">
      <w:pPr>
        <w:pStyle w:val="Akapitzlist"/>
        <w:spacing w:line="360" w:lineRule="auto"/>
        <w:jc w:val="both"/>
        <w:rPr>
          <w:rFonts w:ascii="Arial" w:hAnsi="Arial" w:cs="Arial"/>
        </w:rPr>
      </w:pPr>
    </w:p>
    <w:p w14:paraId="424F7335" w14:textId="27E612EE" w:rsidR="0068606B" w:rsidRPr="00B40622" w:rsidRDefault="0068606B" w:rsidP="000257BA">
      <w:pPr>
        <w:pStyle w:val="Akapitzlist"/>
        <w:widowControl/>
        <w:numPr>
          <w:ilvl w:val="0"/>
          <w:numId w:val="38"/>
        </w:numPr>
        <w:spacing w:line="360" w:lineRule="auto"/>
        <w:ind w:left="284" w:hanging="284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>Oświadczam, że nie podlegam wykluczen</w:t>
      </w:r>
      <w:r w:rsidR="000257BA">
        <w:rPr>
          <w:rFonts w:ascii="Arial" w:hAnsi="Arial" w:cs="Arial"/>
          <w:sz w:val="21"/>
          <w:szCs w:val="21"/>
        </w:rPr>
        <w:t xml:space="preserve">iu z postępowania na podstawie </w:t>
      </w:r>
      <w:r w:rsidRPr="004B00A9">
        <w:rPr>
          <w:rFonts w:ascii="Arial" w:hAnsi="Arial" w:cs="Arial"/>
          <w:sz w:val="21"/>
          <w:szCs w:val="21"/>
        </w:rPr>
        <w:t>art. 24 ust 1 pkt 12-23 ustawy Pzp.</w:t>
      </w:r>
    </w:p>
    <w:p w14:paraId="7D038248" w14:textId="47A6C68A" w:rsidR="0068606B" w:rsidRPr="003E1710" w:rsidRDefault="0068606B" w:rsidP="000257BA">
      <w:pPr>
        <w:pStyle w:val="Akapitzlist"/>
        <w:numPr>
          <w:ilvl w:val="0"/>
          <w:numId w:val="38"/>
        </w:numPr>
        <w:spacing w:line="36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4B00A9">
        <w:rPr>
          <w:rFonts w:ascii="Arial" w:hAnsi="Arial" w:cs="Arial"/>
          <w:sz w:val="21"/>
          <w:szCs w:val="21"/>
        </w:rPr>
        <w:t>Oświadczam, że nie podlegam wykluczen</w:t>
      </w:r>
      <w:r w:rsidR="000257BA">
        <w:rPr>
          <w:rFonts w:ascii="Arial" w:hAnsi="Arial" w:cs="Arial"/>
          <w:sz w:val="21"/>
          <w:szCs w:val="21"/>
        </w:rPr>
        <w:t xml:space="preserve">iu z postępowania na podstawie </w:t>
      </w:r>
      <w:r w:rsidRPr="004B00A9">
        <w:rPr>
          <w:rFonts w:ascii="Arial" w:hAnsi="Arial" w:cs="Arial"/>
          <w:sz w:val="21"/>
          <w:szCs w:val="21"/>
        </w:rPr>
        <w:t xml:space="preserve">art. 24 ust. 5 </w:t>
      </w:r>
      <w:r w:rsidR="005A1642">
        <w:rPr>
          <w:rFonts w:ascii="Arial" w:hAnsi="Arial" w:cs="Arial"/>
          <w:sz w:val="21"/>
          <w:szCs w:val="21"/>
        </w:rPr>
        <w:t xml:space="preserve"> pkt 1</w:t>
      </w:r>
      <w:r w:rsidR="00B40622">
        <w:rPr>
          <w:rFonts w:ascii="Arial" w:hAnsi="Arial" w:cs="Arial"/>
          <w:sz w:val="21"/>
          <w:szCs w:val="21"/>
        </w:rPr>
        <w:t xml:space="preserve"> </w:t>
      </w:r>
      <w:r w:rsidRPr="004B00A9">
        <w:rPr>
          <w:rFonts w:ascii="Arial" w:hAnsi="Arial" w:cs="Arial"/>
          <w:sz w:val="21"/>
          <w:szCs w:val="21"/>
        </w:rPr>
        <w:t>ustawy Pzp</w:t>
      </w:r>
      <w:r w:rsidRPr="003E1710">
        <w:rPr>
          <w:rFonts w:ascii="Arial" w:hAnsi="Arial" w:cs="Arial"/>
          <w:sz w:val="20"/>
          <w:szCs w:val="20"/>
        </w:rPr>
        <w:t xml:space="preserve">  </w:t>
      </w:r>
      <w:r w:rsidRPr="00190D6E">
        <w:rPr>
          <w:rFonts w:ascii="Arial" w:hAnsi="Arial" w:cs="Arial"/>
          <w:sz w:val="16"/>
          <w:szCs w:val="16"/>
        </w:rPr>
        <w:t>.</w:t>
      </w:r>
    </w:p>
    <w:p w14:paraId="0AA9EFAF" w14:textId="77777777" w:rsidR="0068606B" w:rsidRPr="003E1710" w:rsidRDefault="0068606B" w:rsidP="0068606B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</w:p>
    <w:p w14:paraId="6DF299EA" w14:textId="67D603BA" w:rsidR="00B40622" w:rsidRDefault="0068606B" w:rsidP="0068606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="00B40622">
        <w:rPr>
          <w:rFonts w:ascii="Arial" w:hAnsi="Arial" w:cs="Arial"/>
          <w:sz w:val="20"/>
          <w:szCs w:val="20"/>
        </w:rPr>
        <w:t xml:space="preserve">dnia ………….……. r. </w:t>
      </w:r>
    </w:p>
    <w:p w14:paraId="26BB2353" w14:textId="4577BBCB" w:rsidR="0068606B" w:rsidRPr="003E1710" w:rsidRDefault="0068606B" w:rsidP="00B40622">
      <w:pPr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="00B40622">
        <w:rPr>
          <w:rFonts w:ascii="Arial" w:hAnsi="Arial" w:cs="Arial"/>
          <w:sz w:val="20"/>
          <w:szCs w:val="20"/>
        </w:rPr>
        <w:t xml:space="preserve">                                                             </w:t>
      </w:r>
      <w:r w:rsidRPr="003E1710">
        <w:rPr>
          <w:rFonts w:ascii="Arial" w:hAnsi="Arial" w:cs="Arial"/>
          <w:sz w:val="20"/>
          <w:szCs w:val="20"/>
        </w:rPr>
        <w:t>…………………………………………</w:t>
      </w:r>
    </w:p>
    <w:p w14:paraId="7447002A" w14:textId="30005203" w:rsidR="0068606B" w:rsidRPr="00190D6E" w:rsidRDefault="00B40622" w:rsidP="00B4062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</w:t>
      </w:r>
      <w:r w:rsidR="0068606B" w:rsidRPr="00190D6E">
        <w:rPr>
          <w:rFonts w:ascii="Arial" w:hAnsi="Arial" w:cs="Arial"/>
          <w:i/>
          <w:sz w:val="16"/>
          <w:szCs w:val="16"/>
        </w:rPr>
        <w:t>(podpis)</w:t>
      </w:r>
    </w:p>
    <w:p w14:paraId="62DE435E" w14:textId="77777777" w:rsidR="0068606B" w:rsidRDefault="0068606B" w:rsidP="0068606B">
      <w:pPr>
        <w:spacing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14:paraId="0B46AEA3" w14:textId="77777777" w:rsidR="001B3943" w:rsidRDefault="001B3943" w:rsidP="0068606B">
      <w:pPr>
        <w:spacing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14:paraId="31A65E09" w14:textId="77777777" w:rsidR="001B3943" w:rsidRPr="00307A36" w:rsidRDefault="001B3943" w:rsidP="0068606B">
      <w:pPr>
        <w:spacing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14:paraId="03CB4D96" w14:textId="77777777" w:rsidR="0068606B" w:rsidRDefault="0068606B" w:rsidP="0068606B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>Oświadczam, że zachodzą w stosunku do mnie podstawy wykluczenia z postępowania na podstawie art. …………. ustawy Pzp</w:t>
      </w:r>
      <w:r w:rsidRPr="000613EB">
        <w:rPr>
          <w:rFonts w:ascii="Arial" w:hAnsi="Arial" w:cs="Arial"/>
          <w:sz w:val="20"/>
          <w:szCs w:val="20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>(podać mającą zastosowanie podstawę wykluczenia spośród wymienionych w art. 24 ust. 1 pkt 13-14, 16-20 lub art. 24 ust. 5 ustawy Pzp).</w:t>
      </w:r>
      <w:r w:rsidRPr="000613EB">
        <w:rPr>
          <w:rFonts w:ascii="Arial" w:hAnsi="Arial" w:cs="Arial"/>
          <w:sz w:val="20"/>
          <w:szCs w:val="20"/>
        </w:rPr>
        <w:t xml:space="preserve"> </w:t>
      </w:r>
      <w:r w:rsidRPr="00F33AC3">
        <w:rPr>
          <w:rFonts w:ascii="Arial" w:hAnsi="Arial" w:cs="Arial"/>
          <w:sz w:val="21"/>
          <w:szCs w:val="21"/>
        </w:rPr>
        <w:t>Jednocześnie oświadczam, że w związku z ww. okolicznością, na podstawie art. 24 ust. 8 ustawy Pzp pod</w:t>
      </w:r>
      <w:r>
        <w:rPr>
          <w:rFonts w:ascii="Arial" w:hAnsi="Arial" w:cs="Arial"/>
          <w:sz w:val="21"/>
          <w:szCs w:val="21"/>
        </w:rPr>
        <w:t xml:space="preserve">jąłem następujące środki </w:t>
      </w:r>
      <w:r w:rsidRPr="00F33AC3">
        <w:rPr>
          <w:rFonts w:ascii="Arial" w:hAnsi="Arial" w:cs="Arial"/>
          <w:sz w:val="21"/>
          <w:szCs w:val="21"/>
        </w:rPr>
        <w:t>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………………………………………………………………………………………………………………..</w:t>
      </w:r>
    </w:p>
    <w:p w14:paraId="296C1E34" w14:textId="77777777" w:rsidR="0068606B" w:rsidRPr="00A56074" w:rsidRDefault="0068606B" w:rsidP="0068606B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3CF78E6" w14:textId="77777777" w:rsidR="0068606B" w:rsidRPr="000F2452" w:rsidRDefault="0068606B" w:rsidP="0068606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604316B8" w14:textId="1C3A1E2C" w:rsidR="0068606B" w:rsidRPr="000F2452" w:rsidRDefault="0068606B" w:rsidP="0068606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>
        <w:rPr>
          <w:rFonts w:ascii="Arial" w:hAnsi="Arial" w:cs="Arial"/>
          <w:sz w:val="20"/>
          <w:szCs w:val="20"/>
        </w:rPr>
        <w:t>…</w:t>
      </w:r>
      <w:r w:rsidR="00B40622">
        <w:rPr>
          <w:rFonts w:ascii="Arial" w:hAnsi="Arial" w:cs="Arial"/>
          <w:sz w:val="20"/>
          <w:szCs w:val="20"/>
        </w:rPr>
        <w:t xml:space="preserve">………. r. </w:t>
      </w:r>
    </w:p>
    <w:p w14:paraId="08CB78FF" w14:textId="77777777" w:rsidR="0068606B" w:rsidRPr="000F2452" w:rsidRDefault="0068606B" w:rsidP="00B40622">
      <w:pPr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00ED948D" w14:textId="77777777" w:rsidR="0068606B" w:rsidRPr="000F2452" w:rsidRDefault="0068606B" w:rsidP="00B40622">
      <w:pPr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F2452">
        <w:rPr>
          <w:rFonts w:ascii="Arial" w:hAnsi="Arial" w:cs="Arial"/>
          <w:i/>
          <w:sz w:val="16"/>
          <w:szCs w:val="16"/>
        </w:rPr>
        <w:t>(podpis)</w:t>
      </w:r>
    </w:p>
    <w:p w14:paraId="35688465" w14:textId="77777777" w:rsidR="0068606B" w:rsidRPr="009375EB" w:rsidRDefault="0068606B" w:rsidP="0068606B">
      <w:pPr>
        <w:spacing w:line="360" w:lineRule="auto"/>
        <w:jc w:val="both"/>
        <w:rPr>
          <w:rFonts w:ascii="Arial" w:hAnsi="Arial" w:cs="Arial"/>
          <w:i/>
        </w:rPr>
      </w:pPr>
    </w:p>
    <w:p w14:paraId="05ABDFC0" w14:textId="77777777" w:rsidR="0068606B" w:rsidRPr="003C58F8" w:rsidRDefault="0068606B" w:rsidP="0068606B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KTÓREGO ZASOBY POWOŁUJE SIĘ WYKONAWCA:</w:t>
      </w:r>
    </w:p>
    <w:p w14:paraId="2DB38B83" w14:textId="77777777" w:rsidR="0068606B" w:rsidRPr="009375EB" w:rsidRDefault="0068606B" w:rsidP="0068606B">
      <w:pPr>
        <w:spacing w:line="360" w:lineRule="auto"/>
        <w:jc w:val="both"/>
        <w:rPr>
          <w:rFonts w:ascii="Arial" w:hAnsi="Arial" w:cs="Arial"/>
          <w:b/>
        </w:rPr>
      </w:pPr>
    </w:p>
    <w:p w14:paraId="5BFBF45C" w14:textId="77777777" w:rsidR="0068606B" w:rsidRPr="00B80D0E" w:rsidRDefault="0068606B" w:rsidP="0068606B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F54680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następującego/ych</w:t>
      </w:r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u/tów</w:t>
      </w:r>
      <w:r w:rsidRPr="00F54680">
        <w:rPr>
          <w:rFonts w:ascii="Arial" w:hAnsi="Arial" w:cs="Arial"/>
          <w:sz w:val="21"/>
          <w:szCs w:val="21"/>
        </w:rPr>
        <w:t>, na którego/ych zasoby powołuję</w:t>
      </w:r>
      <w:r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się</w:t>
      </w:r>
      <w:r>
        <w:rPr>
          <w:rFonts w:ascii="Arial" w:hAnsi="Arial" w:cs="Arial"/>
          <w:sz w:val="21"/>
          <w:szCs w:val="21"/>
        </w:rPr>
        <w:t> w </w:t>
      </w:r>
      <w:r w:rsidRPr="00F54680">
        <w:rPr>
          <w:rFonts w:ascii="Arial" w:hAnsi="Arial" w:cs="Arial"/>
          <w:sz w:val="21"/>
          <w:szCs w:val="21"/>
        </w:rPr>
        <w:t>niniejszym</w:t>
      </w:r>
      <w:r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postępowaniu</w:t>
      </w:r>
      <w:r>
        <w:rPr>
          <w:rFonts w:ascii="Arial" w:hAnsi="Arial" w:cs="Arial"/>
          <w:sz w:val="21"/>
          <w:szCs w:val="21"/>
        </w:rPr>
        <w:t>, tj.: ……………………………………………………………</w:t>
      </w:r>
      <w:r w:rsidRPr="005A73FB">
        <w:rPr>
          <w:rFonts w:ascii="Arial" w:hAnsi="Arial" w:cs="Arial"/>
          <w:sz w:val="20"/>
          <w:szCs w:val="20"/>
        </w:rPr>
        <w:t xml:space="preserve"> </w:t>
      </w:r>
      <w:r w:rsidRPr="008560CF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5A73FB">
        <w:rPr>
          <w:rFonts w:ascii="Arial" w:hAnsi="Arial" w:cs="Arial"/>
          <w:i/>
          <w:sz w:val="20"/>
          <w:szCs w:val="20"/>
        </w:rPr>
        <w:t xml:space="preserve"> </w:t>
      </w:r>
      <w:r w:rsidRPr="00F54680">
        <w:rPr>
          <w:rFonts w:ascii="Arial" w:hAnsi="Arial" w:cs="Arial"/>
          <w:sz w:val="21"/>
          <w:szCs w:val="21"/>
        </w:rPr>
        <w:t xml:space="preserve">nie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14:paraId="6BDA4A1B" w14:textId="77777777" w:rsidR="0068606B" w:rsidRPr="005A73FB" w:rsidRDefault="0068606B" w:rsidP="0068606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0343AF54" w14:textId="47E00134" w:rsidR="0068606B" w:rsidRPr="005A73FB" w:rsidRDefault="0068606B" w:rsidP="00B40622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5A73FB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="00B40622">
        <w:rPr>
          <w:rFonts w:ascii="Arial" w:hAnsi="Arial" w:cs="Arial"/>
          <w:sz w:val="20"/>
          <w:szCs w:val="20"/>
        </w:rPr>
        <w:t xml:space="preserve"> </w:t>
      </w:r>
    </w:p>
    <w:p w14:paraId="56A9DF9D" w14:textId="77777777" w:rsidR="0068606B" w:rsidRPr="005A73FB" w:rsidRDefault="0068606B" w:rsidP="00B40622">
      <w:pPr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4DF4696C" w14:textId="77777777" w:rsidR="0068606B" w:rsidRPr="008560CF" w:rsidRDefault="0068606B" w:rsidP="00B40622">
      <w:pPr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0CF">
        <w:rPr>
          <w:rFonts w:ascii="Arial" w:hAnsi="Arial" w:cs="Arial"/>
          <w:i/>
          <w:sz w:val="16"/>
          <w:szCs w:val="16"/>
        </w:rPr>
        <w:t>(podpis)</w:t>
      </w:r>
    </w:p>
    <w:p w14:paraId="3C28CCAE" w14:textId="77777777" w:rsidR="0068606B" w:rsidRDefault="0068606B" w:rsidP="0068606B">
      <w:pPr>
        <w:spacing w:line="360" w:lineRule="auto"/>
        <w:jc w:val="both"/>
        <w:rPr>
          <w:rFonts w:ascii="Arial" w:hAnsi="Arial" w:cs="Arial"/>
          <w:i/>
        </w:rPr>
      </w:pPr>
    </w:p>
    <w:p w14:paraId="0DB840FA" w14:textId="77777777" w:rsidR="004A09D3" w:rsidRPr="009375EB" w:rsidRDefault="004A09D3" w:rsidP="0068606B">
      <w:pPr>
        <w:spacing w:line="360" w:lineRule="auto"/>
        <w:jc w:val="both"/>
        <w:rPr>
          <w:rFonts w:ascii="Arial" w:hAnsi="Arial" w:cs="Arial"/>
          <w:i/>
        </w:rPr>
      </w:pPr>
    </w:p>
    <w:p w14:paraId="0440FED4" w14:textId="77777777" w:rsidR="0068606B" w:rsidRPr="001D3A19" w:rsidRDefault="0068606B" w:rsidP="0068606B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4C7CAB16" w14:textId="77777777" w:rsidR="0068606B" w:rsidRPr="009375EB" w:rsidRDefault="0068606B" w:rsidP="0068606B">
      <w:pPr>
        <w:spacing w:line="360" w:lineRule="auto"/>
        <w:jc w:val="both"/>
        <w:rPr>
          <w:rFonts w:ascii="Arial" w:hAnsi="Arial" w:cs="Arial"/>
          <w:b/>
        </w:rPr>
      </w:pPr>
    </w:p>
    <w:p w14:paraId="65BC3AF0" w14:textId="77777777" w:rsidR="0068606B" w:rsidRPr="00193E01" w:rsidRDefault="0068606B" w:rsidP="0068606B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012E0220" w14:textId="77777777" w:rsidR="0068606B" w:rsidRDefault="0068606B" w:rsidP="0068606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D143F8B" w14:textId="77777777" w:rsidR="0068606B" w:rsidRPr="001F4C82" w:rsidRDefault="0068606B" w:rsidP="0068606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00EB325A" w14:textId="0C2EC9B7" w:rsidR="0068606B" w:rsidRPr="001F4C82" w:rsidRDefault="0068606B" w:rsidP="0068606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="00B40622">
        <w:rPr>
          <w:rFonts w:ascii="Arial" w:hAnsi="Arial" w:cs="Arial"/>
          <w:sz w:val="20"/>
          <w:szCs w:val="20"/>
        </w:rPr>
        <w:t xml:space="preserve"> </w:t>
      </w:r>
    </w:p>
    <w:p w14:paraId="59F766C2" w14:textId="77777777" w:rsidR="0068606B" w:rsidRPr="001F4C82" w:rsidRDefault="0068606B" w:rsidP="00B40622">
      <w:pPr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7E01FECD" w14:textId="7CA43F3E" w:rsidR="0068606B" w:rsidRDefault="00B40622" w:rsidP="00B40622">
      <w:pPr>
        <w:pStyle w:val="Teksttreci20"/>
        <w:shd w:val="clear" w:color="auto" w:fill="auto"/>
        <w:spacing w:after="0" w:line="240" w:lineRule="auto"/>
        <w:ind w:left="0" w:right="840"/>
        <w:jc w:val="center"/>
      </w:pPr>
      <w:r>
        <w:rPr>
          <w:i/>
        </w:rPr>
        <w:t xml:space="preserve">                                                                                                                          </w:t>
      </w:r>
      <w:r w:rsidR="0068606B" w:rsidRPr="001F4C82">
        <w:rPr>
          <w:i/>
        </w:rPr>
        <w:t>(podpis</w:t>
      </w:r>
    </w:p>
    <w:sectPr w:rsidR="0068606B" w:rsidSect="00CF6C95">
      <w:footerReference w:type="default" r:id="rId8"/>
      <w:headerReference w:type="first" r:id="rId9"/>
      <w:footerReference w:type="first" r:id="rId10"/>
      <w:pgSz w:w="11900" w:h="16840"/>
      <w:pgMar w:top="1417" w:right="1417" w:bottom="1417" w:left="1417" w:header="0" w:footer="6" w:gutter="0"/>
      <w:cols w:space="720"/>
      <w:noEndnote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57B59C" w16cex:dateUtc="2020-11-12T12:22:00Z"/>
  <w16cex:commentExtensible w16cex:durableId="2357B5C0" w16cex:dateUtc="2020-11-12T12:23:00Z"/>
  <w16cex:commentExtensible w16cex:durableId="2357B3A8" w16cex:dateUtc="2020-11-12T12:1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0B6E43A9" w16cid:durableId="2357B59C"/>
  <w16cid:commentId w16cid:paraId="3634990D" w16cid:durableId="2357B5C0"/>
  <w16cid:commentId w16cid:paraId="637E3CB7" w16cid:durableId="2357B127"/>
  <w16cid:commentId w16cid:paraId="58D0A57A" w16cid:durableId="2357B128"/>
  <w16cid:commentId w16cid:paraId="6500110D" w16cid:durableId="2357B129"/>
  <w16cid:commentId w16cid:paraId="38384998" w16cid:durableId="2357B3A8"/>
  <w16cid:commentId w16cid:paraId="5615ABED" w16cid:durableId="2357B12A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AA5DD38" w14:textId="77777777" w:rsidR="00A20BAE" w:rsidRDefault="00A20BAE">
      <w:r>
        <w:separator/>
      </w:r>
    </w:p>
  </w:endnote>
  <w:endnote w:type="continuationSeparator" w:id="0">
    <w:p w14:paraId="47977EF8" w14:textId="77777777" w:rsidR="00A20BAE" w:rsidRDefault="00A20B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D6E071" w14:textId="77777777" w:rsidR="00515136" w:rsidRDefault="00515136">
    <w:pPr>
      <w:spacing w:line="14" w:lineRule="exact"/>
      <w:rPr>
        <w:color w:val="auto"/>
      </w:rPr>
    </w:pPr>
    <w:r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57F0DDE2" wp14:editId="4E7D1CAA">
              <wp:simplePos x="0" y="0"/>
              <wp:positionH relativeFrom="page">
                <wp:posOffset>6471920</wp:posOffset>
              </wp:positionH>
              <wp:positionV relativeFrom="page">
                <wp:posOffset>10405110</wp:posOffset>
              </wp:positionV>
              <wp:extent cx="71120" cy="146050"/>
              <wp:effectExtent l="4445" t="3810" r="635" b="254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1120" cy="146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1E015E5" w14:textId="77777777" w:rsidR="00515136" w:rsidRDefault="00515136">
                          <w:pPr>
                            <w:pStyle w:val="Nagweklubstopka20"/>
                            <w:shd w:val="clear" w:color="auto" w:fill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EE78B9" w:rsidRPr="00EE78B9">
                            <w:rPr>
                              <w:rStyle w:val="Nagweklubstopka2"/>
                              <w:rFonts w:ascii="Arial" w:hAnsi="Arial" w:cs="Arial"/>
                              <w:noProof/>
                              <w:color w:val="000000"/>
                            </w:rPr>
                            <w:t>7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7F0DDE2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509.6pt;margin-top:819.3pt;width:5.6pt;height:11.5pt;z-index:-251657216;visibility:visible;mso-wrap-style:non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" filled="f" stroked="f">
              <v:textbox style="mso-fit-shape-to-text:t" inset="0,0,0,0">
                <w:txbxContent>
                  <w:p w14:paraId="21E015E5" w14:textId="77777777" w:rsidR="00515136" w:rsidRDefault="00515136">
                    <w:pPr>
                      <w:pStyle w:val="Nagweklubstopka20"/>
                      <w:shd w:val="clear" w:color="auto" w:fill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EE78B9" w:rsidRPr="00EE78B9">
                      <w:rPr>
                        <w:rStyle w:val="Nagweklubstopka2"/>
                        <w:rFonts w:ascii="Arial" w:hAnsi="Arial" w:cs="Arial"/>
                        <w:noProof/>
                        <w:color w:val="000000"/>
                      </w:rPr>
                      <w:t>7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A86352" w14:textId="0955FD6F" w:rsidR="00515136" w:rsidRPr="00987FF7" w:rsidRDefault="00515136" w:rsidP="00987FF7">
    <w:pPr>
      <w:pStyle w:val="Teksttreci30"/>
      <w:shd w:val="clear" w:color="auto" w:fill="auto"/>
      <w:spacing w:line="240" w:lineRule="auto"/>
      <w:rPr>
        <w:rFonts w:asciiTheme="minorHAnsi" w:hAnsiTheme="minorHAnsi" w:cstheme="minorHAnsi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8DAAA32" w14:textId="77777777" w:rsidR="00A20BAE" w:rsidRDefault="00A20BAE">
      <w:r>
        <w:separator/>
      </w:r>
    </w:p>
  </w:footnote>
  <w:footnote w:type="continuationSeparator" w:id="0">
    <w:p w14:paraId="70FFDB08" w14:textId="77777777" w:rsidR="00A20BAE" w:rsidRDefault="00A20B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1213CE" w14:textId="77777777" w:rsidR="00515136" w:rsidRDefault="00515136" w:rsidP="00987FF7">
    <w:pPr>
      <w:pStyle w:val="Nagwek"/>
      <w:ind w:left="1276"/>
      <w:rPr>
        <w:rFonts w:ascii="Arial Unicode MS" w:eastAsia="Arial Unicode MS" w:hAnsi="Arial Unicode MS" w:cs="Arial Unicode MS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9D9D0F80"/>
    <w:multiLevelType w:val="hybridMultilevel"/>
    <w:tmpl w:val="D5207F15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%2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%2.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%2.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%2.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%2.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%2.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%2.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%2.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2" w15:restartNumberingAfterBreak="0">
    <w:nsid w:val="00000003"/>
    <w:multiLevelType w:val="multilevel"/>
    <w:tmpl w:val="00000002"/>
    <w:lvl w:ilvl="0">
      <w:start w:val="1"/>
      <w:numFmt w:val="upperRoman"/>
      <w:lvlText w:val="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upperRoman"/>
      <w:lvlText w:val="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upperRoman"/>
      <w:lvlText w:val="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upperRoman"/>
      <w:lvlText w:val="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upperRoman"/>
      <w:lvlText w:val="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upperRoman"/>
      <w:lvlText w:val="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upperRoman"/>
      <w:lvlText w:val="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upperRoman"/>
      <w:lvlText w:val="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upperRoman"/>
      <w:lvlText w:val="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3" w15:restartNumberingAfterBreak="0">
    <w:nsid w:val="00000005"/>
    <w:multiLevelType w:val="multilevel"/>
    <w:tmpl w:val="FEBAC0D0"/>
    <w:lvl w:ilvl="0">
      <w:start w:val="1"/>
      <w:numFmt w:val="bullet"/>
      <w:lvlText w:val="-"/>
      <w:lvlJc w:val="left"/>
      <w:rPr>
        <w:rFonts w:ascii="Arial" w:hAnsi="Arial" w:cs="Arial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bullet"/>
      <w:lvlText w:val="-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bullet"/>
      <w:lvlText w:val="-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bullet"/>
      <w:lvlText w:val="-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bullet"/>
      <w:lvlText w:val="-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bullet"/>
      <w:lvlText w:val="-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bullet"/>
      <w:lvlText w:val="-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bullet"/>
      <w:lvlText w:val="-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bullet"/>
      <w:lvlText w:val="-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4" w15:restartNumberingAfterBreak="0">
    <w:nsid w:val="00000007"/>
    <w:multiLevelType w:val="multilevel"/>
    <w:tmpl w:val="00000006"/>
    <w:lvl w:ilvl="0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5" w15:restartNumberingAfterBreak="0">
    <w:nsid w:val="00000009"/>
    <w:multiLevelType w:val="multilevel"/>
    <w:tmpl w:val="43D23E20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6" w15:restartNumberingAfterBreak="0">
    <w:nsid w:val="0000000B"/>
    <w:multiLevelType w:val="multilevel"/>
    <w:tmpl w:val="0000000A"/>
    <w:lvl w:ilvl="0">
      <w:start w:val="1"/>
      <w:numFmt w:val="decimal"/>
      <w:lvlText w:val="12.2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12.2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12.2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12.2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12.2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12.2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12.2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12.2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12.2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7" w15:restartNumberingAfterBreak="0">
    <w:nsid w:val="0000000D"/>
    <w:multiLevelType w:val="multilevel"/>
    <w:tmpl w:val="0000000C"/>
    <w:lvl w:ilvl="0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abstractNum w:abstractNumId="8" w15:restartNumberingAfterBreak="0">
    <w:nsid w:val="0000000F"/>
    <w:multiLevelType w:val="multilevel"/>
    <w:tmpl w:val="0000000E"/>
    <w:lvl w:ilvl="0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abstractNum w:abstractNumId="9" w15:restartNumberingAfterBreak="0">
    <w:nsid w:val="00000011"/>
    <w:multiLevelType w:val="multilevel"/>
    <w:tmpl w:val="00000010"/>
    <w:lvl w:ilvl="0">
      <w:start w:val="2"/>
      <w:numFmt w:val="decimal"/>
      <w:lvlText w:val="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2"/>
      <w:numFmt w:val="decimal"/>
      <w:lvlText w:val="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2"/>
      <w:numFmt w:val="decimal"/>
      <w:lvlText w:val="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2"/>
      <w:numFmt w:val="decimal"/>
      <w:lvlText w:val="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2"/>
      <w:numFmt w:val="decimal"/>
      <w:lvlText w:val="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2"/>
      <w:numFmt w:val="decimal"/>
      <w:lvlText w:val="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2"/>
      <w:numFmt w:val="decimal"/>
      <w:lvlText w:val="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2"/>
      <w:numFmt w:val="decimal"/>
      <w:lvlText w:val="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2"/>
      <w:numFmt w:val="decimal"/>
      <w:lvlText w:val="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abstractNum w:abstractNumId="10" w15:restartNumberingAfterBreak="0">
    <w:nsid w:val="00000013"/>
    <w:multiLevelType w:val="multilevel"/>
    <w:tmpl w:val="00000012"/>
    <w:lvl w:ilvl="0">
      <w:start w:val="3"/>
      <w:numFmt w:val="decimal"/>
      <w:lvlText w:val="12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3"/>
      <w:numFmt w:val="decimal"/>
      <w:lvlText w:val="12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3"/>
      <w:numFmt w:val="decimal"/>
      <w:lvlText w:val="12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3"/>
      <w:numFmt w:val="decimal"/>
      <w:lvlText w:val="12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3"/>
      <w:numFmt w:val="decimal"/>
      <w:lvlText w:val="12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3"/>
      <w:numFmt w:val="decimal"/>
      <w:lvlText w:val="12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3"/>
      <w:numFmt w:val="decimal"/>
      <w:lvlText w:val="12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3"/>
      <w:numFmt w:val="decimal"/>
      <w:lvlText w:val="12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3"/>
      <w:numFmt w:val="decimal"/>
      <w:lvlText w:val="12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1" w15:restartNumberingAfterBreak="0">
    <w:nsid w:val="00000015"/>
    <w:multiLevelType w:val="multilevel"/>
    <w:tmpl w:val="00000014"/>
    <w:lvl w:ilvl="0">
      <w:start w:val="1"/>
      <w:numFmt w:val="decimal"/>
      <w:lvlText w:val="12.3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12.3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12.3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12.3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12.3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12.3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12.3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12.3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12.3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2" w15:restartNumberingAfterBreak="0">
    <w:nsid w:val="00000017"/>
    <w:multiLevelType w:val="multilevel"/>
    <w:tmpl w:val="00000016"/>
    <w:lvl w:ilvl="0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abstractNum w:abstractNumId="13" w15:restartNumberingAfterBreak="0">
    <w:nsid w:val="00000019"/>
    <w:multiLevelType w:val="multilevel"/>
    <w:tmpl w:val="00000018"/>
    <w:lvl w:ilvl="0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4" w15:restartNumberingAfterBreak="0">
    <w:nsid w:val="0000001B"/>
    <w:multiLevelType w:val="multilevel"/>
    <w:tmpl w:val="0000001A"/>
    <w:lvl w:ilvl="0">
      <w:start w:val="1"/>
      <w:numFmt w:val="decimal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5" w15:restartNumberingAfterBreak="0">
    <w:nsid w:val="0000001D"/>
    <w:multiLevelType w:val="multilevel"/>
    <w:tmpl w:val="0000001C"/>
    <w:lvl w:ilvl="0">
      <w:start w:val="1"/>
      <w:numFmt w:val="bullet"/>
      <w:lvlText w:val="•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bullet"/>
      <w:lvlText w:val="•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bullet"/>
      <w:lvlText w:val="•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bullet"/>
      <w:lvlText w:val="•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bullet"/>
      <w:lvlText w:val="•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bullet"/>
      <w:lvlText w:val="•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bullet"/>
      <w:lvlText w:val="•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bullet"/>
      <w:lvlText w:val="•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bullet"/>
      <w:lvlText w:val="•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6" w15:restartNumberingAfterBreak="0">
    <w:nsid w:val="0000001F"/>
    <w:multiLevelType w:val="multilevel"/>
    <w:tmpl w:val="0000001E"/>
    <w:lvl w:ilvl="0">
      <w:start w:val="2"/>
      <w:numFmt w:val="decimal"/>
      <w:lvlText w:val="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2"/>
      <w:numFmt w:val="decimal"/>
      <w:lvlText w:val="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2"/>
      <w:numFmt w:val="decimal"/>
      <w:lvlText w:val="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2"/>
      <w:numFmt w:val="decimal"/>
      <w:lvlText w:val="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2"/>
      <w:numFmt w:val="decimal"/>
      <w:lvlText w:val="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2"/>
      <w:numFmt w:val="decimal"/>
      <w:lvlText w:val="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2"/>
      <w:numFmt w:val="decimal"/>
      <w:lvlText w:val="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2"/>
      <w:numFmt w:val="decimal"/>
      <w:lvlText w:val="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2"/>
      <w:numFmt w:val="decimal"/>
      <w:lvlText w:val="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abstractNum w:abstractNumId="17" w15:restartNumberingAfterBreak="0">
    <w:nsid w:val="00000021"/>
    <w:multiLevelType w:val="multilevel"/>
    <w:tmpl w:val="00000020"/>
    <w:lvl w:ilvl="0">
      <w:start w:val="1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8" w15:restartNumberingAfterBreak="0">
    <w:nsid w:val="00000023"/>
    <w:multiLevelType w:val="multilevel"/>
    <w:tmpl w:val="00000022"/>
    <w:lvl w:ilvl="0">
      <w:start w:val="1"/>
      <w:numFmt w:val="upperRoman"/>
      <w:lvlText w:val="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upperRoman"/>
      <w:lvlText w:val="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upperRoman"/>
      <w:lvlText w:val="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upperRoman"/>
      <w:lvlText w:val="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upperRoman"/>
      <w:lvlText w:val="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upperRoman"/>
      <w:lvlText w:val="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upperRoman"/>
      <w:lvlText w:val="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upperRoman"/>
      <w:lvlText w:val="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upperRoman"/>
      <w:lvlText w:val="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9" w15:restartNumberingAfterBreak="0">
    <w:nsid w:val="00000025"/>
    <w:multiLevelType w:val="multilevel"/>
    <w:tmpl w:val="00000024"/>
    <w:lvl w:ilvl="0">
      <w:start w:val="1"/>
      <w:numFmt w:val="decimal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20" w15:restartNumberingAfterBreak="0">
    <w:nsid w:val="00000027"/>
    <w:multiLevelType w:val="multilevel"/>
    <w:tmpl w:val="00000026"/>
    <w:lvl w:ilvl="0">
      <w:start w:val="1"/>
      <w:numFmt w:val="decimal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21" w15:restartNumberingAfterBreak="0">
    <w:nsid w:val="00000029"/>
    <w:multiLevelType w:val="multilevel"/>
    <w:tmpl w:val="00000028"/>
    <w:lvl w:ilvl="0">
      <w:start w:val="1"/>
      <w:numFmt w:val="decimal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1">
      <w:start w:val="1"/>
      <w:numFmt w:val="decimal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2">
      <w:start w:val="1"/>
      <w:numFmt w:val="decimal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3">
      <w:start w:val="1"/>
      <w:numFmt w:val="decimal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4">
      <w:start w:val="1"/>
      <w:numFmt w:val="decimal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5">
      <w:start w:val="1"/>
      <w:numFmt w:val="decimal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6">
      <w:start w:val="1"/>
      <w:numFmt w:val="decimal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7">
      <w:start w:val="1"/>
      <w:numFmt w:val="decimal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8">
      <w:start w:val="1"/>
      <w:numFmt w:val="decimal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</w:abstractNum>
  <w:abstractNum w:abstractNumId="22" w15:restartNumberingAfterBreak="0">
    <w:nsid w:val="03130C00"/>
    <w:multiLevelType w:val="multilevel"/>
    <w:tmpl w:val="F38840C6"/>
    <w:lvl w:ilvl="0">
      <w:start w:val="6"/>
      <w:numFmt w:val="decimal"/>
      <w:lvlText w:val="%1."/>
      <w:lvlJc w:val="left"/>
      <w:pPr>
        <w:ind w:left="0" w:firstLine="0"/>
      </w:pPr>
      <w:rPr>
        <w:rFonts w:ascii="Arial" w:hAnsi="Arial" w:cs="Arial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5"/>
      <w:numFmt w:val="decimal"/>
      <w:lvlText w:val="%1.%2."/>
      <w:lvlJc w:val="left"/>
      <w:pPr>
        <w:ind w:left="426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%2.%3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%2.%3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%2.%3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%2.%3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%2.%3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%2.%3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23" w15:restartNumberingAfterBreak="0">
    <w:nsid w:val="044509D7"/>
    <w:multiLevelType w:val="hybridMultilevel"/>
    <w:tmpl w:val="6E4E3832"/>
    <w:lvl w:ilvl="0" w:tplc="5770C85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4E24D4B"/>
    <w:multiLevelType w:val="multilevel"/>
    <w:tmpl w:val="F32EDD80"/>
    <w:lvl w:ilvl="0">
      <w:start w:val="9"/>
      <w:numFmt w:val="decimal"/>
      <w:lvlText w:val="%1"/>
      <w:lvlJc w:val="left"/>
      <w:pPr>
        <w:ind w:left="420" w:hanging="420"/>
      </w:pPr>
      <w:rPr>
        <w:rFonts w:hint="default"/>
        <w:color w:val="000000"/>
      </w:rPr>
    </w:lvl>
    <w:lvl w:ilvl="1">
      <w:start w:val="10"/>
      <w:numFmt w:val="decimal"/>
      <w:lvlText w:val="%1.%2"/>
      <w:lvlJc w:val="left"/>
      <w:pPr>
        <w:ind w:left="1140" w:hanging="42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color w:val="000000"/>
      </w:rPr>
    </w:lvl>
  </w:abstractNum>
  <w:abstractNum w:abstractNumId="25" w15:restartNumberingAfterBreak="0">
    <w:nsid w:val="154358B9"/>
    <w:multiLevelType w:val="multilevel"/>
    <w:tmpl w:val="F5C6541A"/>
    <w:lvl w:ilvl="0">
      <w:start w:val="8"/>
      <w:numFmt w:val="decimal"/>
      <w:lvlText w:val="%1"/>
      <w:lvlJc w:val="left"/>
      <w:pPr>
        <w:ind w:left="720" w:hanging="360"/>
      </w:pPr>
      <w:rPr>
        <w:rFonts w:hint="default"/>
        <w:color w:val="000000" w:themeColor="text1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  <w:color w:val="000000"/>
      </w:rPr>
    </w:lvl>
  </w:abstractNum>
  <w:abstractNum w:abstractNumId="26" w15:restartNumberingAfterBreak="0">
    <w:nsid w:val="19CB273C"/>
    <w:multiLevelType w:val="hybridMultilevel"/>
    <w:tmpl w:val="F66E86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1B3F7549"/>
    <w:multiLevelType w:val="multilevel"/>
    <w:tmpl w:val="119E5826"/>
    <w:lvl w:ilvl="0">
      <w:start w:val="10"/>
      <w:numFmt w:val="decimal"/>
      <w:lvlText w:val="%1."/>
      <w:lvlJc w:val="left"/>
      <w:pPr>
        <w:ind w:left="0" w:firstLine="0"/>
      </w:pPr>
      <w:rPr>
        <w:rFonts w:ascii="Arial" w:hAnsi="Arial" w:cs="Arial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2"/>
      <w:numFmt w:val="decimal"/>
      <w:lvlText w:val="%1.%2."/>
      <w:lvlJc w:val="left"/>
      <w:pPr>
        <w:ind w:left="426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%2.%3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%2.%3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%2.%3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%2.%3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%2.%3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%2.%3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28" w15:restartNumberingAfterBreak="0">
    <w:nsid w:val="1EB959ED"/>
    <w:multiLevelType w:val="multilevel"/>
    <w:tmpl w:val="4C1A0BD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29" w15:restartNumberingAfterBreak="0">
    <w:nsid w:val="275E0730"/>
    <w:multiLevelType w:val="multilevel"/>
    <w:tmpl w:val="0F5A5A9A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color w:val="000000" w:themeColor="text1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30" w15:restartNumberingAfterBreak="0">
    <w:nsid w:val="2A140067"/>
    <w:multiLevelType w:val="multilevel"/>
    <w:tmpl w:val="C46CE100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31" w15:restartNumberingAfterBreak="0">
    <w:nsid w:val="2D6A05D0"/>
    <w:multiLevelType w:val="multilevel"/>
    <w:tmpl w:val="617E931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trike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32633AFA"/>
    <w:multiLevelType w:val="multilevel"/>
    <w:tmpl w:val="9118BE7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33" w15:restartNumberingAfterBreak="0">
    <w:nsid w:val="377532BF"/>
    <w:multiLevelType w:val="multilevel"/>
    <w:tmpl w:val="00000000"/>
    <w:lvl w:ilvl="0">
      <w:start w:val="1"/>
      <w:numFmt w:val="decimal"/>
      <w:lvlText w:val="%1.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%2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%2.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%2.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%2.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%2.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%2.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%2.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%2.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34" w15:restartNumberingAfterBreak="0">
    <w:nsid w:val="413B25E2"/>
    <w:multiLevelType w:val="hybridMultilevel"/>
    <w:tmpl w:val="BA5028F2"/>
    <w:lvl w:ilvl="0" w:tplc="863627D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41B0376B"/>
    <w:multiLevelType w:val="multilevel"/>
    <w:tmpl w:val="00000008"/>
    <w:lvl w:ilvl="0">
      <w:start w:val="1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36" w15:restartNumberingAfterBreak="0">
    <w:nsid w:val="4794376B"/>
    <w:multiLevelType w:val="multilevel"/>
    <w:tmpl w:val="93FCA03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37" w15:restartNumberingAfterBreak="0">
    <w:nsid w:val="4AE97FBB"/>
    <w:multiLevelType w:val="multilevel"/>
    <w:tmpl w:val="5EE877E2"/>
    <w:lvl w:ilvl="0">
      <w:start w:val="11"/>
      <w:numFmt w:val="decimal"/>
      <w:lvlText w:val="%1."/>
      <w:lvlJc w:val="left"/>
      <w:pPr>
        <w:ind w:left="0" w:firstLine="0"/>
      </w:pPr>
      <w:rPr>
        <w:rFonts w:ascii="Arial" w:hAnsi="Arial" w:cs="Arial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ind w:left="4112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%2.%3."/>
      <w:lvlJc w:val="left"/>
      <w:pPr>
        <w:ind w:left="71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%2.%3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%2.%3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%2.%3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%2.%3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%2.%3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%2.%3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38" w15:restartNumberingAfterBreak="0">
    <w:nsid w:val="53622B02"/>
    <w:multiLevelType w:val="multilevel"/>
    <w:tmpl w:val="4A262C9C"/>
    <w:lvl w:ilvl="0">
      <w:start w:val="6"/>
      <w:numFmt w:val="decimal"/>
      <w:lvlText w:val="%1."/>
      <w:lvlJc w:val="left"/>
      <w:pPr>
        <w:ind w:left="0" w:firstLine="0"/>
      </w:pPr>
      <w:rPr>
        <w:rFonts w:ascii="Arial" w:hAnsi="Arial" w:cs="Arial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2"/>
      <w:numFmt w:val="decimal"/>
      <w:lvlText w:val="%1.%2."/>
      <w:lvlJc w:val="left"/>
      <w:pPr>
        <w:ind w:left="426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%2.%3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%2.%3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%2.%3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%2.%3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%2.%3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%2.%3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39" w15:restartNumberingAfterBreak="0">
    <w:nsid w:val="53720D4C"/>
    <w:multiLevelType w:val="multilevel"/>
    <w:tmpl w:val="00000000"/>
    <w:lvl w:ilvl="0">
      <w:start w:val="1"/>
      <w:numFmt w:val="decimal"/>
      <w:lvlText w:val="%1.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%2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%2.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%2.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%2.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%2.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%2.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%2.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%2.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40" w15:restartNumberingAfterBreak="0">
    <w:nsid w:val="5D647167"/>
    <w:multiLevelType w:val="hybridMultilevel"/>
    <w:tmpl w:val="E70CCB19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1" w15:restartNumberingAfterBreak="0">
    <w:nsid w:val="6BC2482E"/>
    <w:multiLevelType w:val="multilevel"/>
    <w:tmpl w:val="C46CE100"/>
    <w:lvl w:ilvl="0">
      <w:start w:val="9"/>
      <w:numFmt w:val="decimal"/>
      <w:lvlText w:val="%1"/>
      <w:lvlJc w:val="left"/>
      <w:pPr>
        <w:ind w:left="420" w:hanging="420"/>
      </w:pPr>
      <w:rPr>
        <w:rFonts w:hint="default"/>
        <w:color w:val="000000"/>
      </w:rPr>
    </w:lvl>
    <w:lvl w:ilvl="1">
      <w:start w:val="10"/>
      <w:numFmt w:val="decimal"/>
      <w:lvlText w:val="%1.%2"/>
      <w:lvlJc w:val="left"/>
      <w:pPr>
        <w:ind w:left="420" w:hanging="42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42" w15:restartNumberingAfterBreak="0">
    <w:nsid w:val="6E033393"/>
    <w:multiLevelType w:val="multilevel"/>
    <w:tmpl w:val="24DC6A70"/>
    <w:lvl w:ilvl="0">
      <w:start w:val="7"/>
      <w:numFmt w:val="decimal"/>
      <w:lvlText w:val="%1."/>
      <w:lvlJc w:val="left"/>
      <w:pPr>
        <w:ind w:left="0" w:firstLine="0"/>
      </w:pPr>
      <w:rPr>
        <w:rFonts w:ascii="Arial" w:hAnsi="Arial" w:cs="Arial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ind w:left="426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%2.%3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%2.%3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%2.%3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%2.%3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%2.%3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%2.%3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43" w15:restartNumberingAfterBreak="0">
    <w:nsid w:val="6ECA7947"/>
    <w:multiLevelType w:val="hybridMultilevel"/>
    <w:tmpl w:val="2CE82734"/>
    <w:lvl w:ilvl="0" w:tplc="49E684C4">
      <w:start w:val="1"/>
      <w:numFmt w:val="decimal"/>
      <w:lvlText w:val="%1."/>
      <w:lvlJc w:val="left"/>
      <w:pPr>
        <w:ind w:left="927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4" w15:restartNumberingAfterBreak="0">
    <w:nsid w:val="71A5D613"/>
    <w:multiLevelType w:val="hybridMultilevel"/>
    <w:tmpl w:val="615F9122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5" w15:restartNumberingAfterBreak="0">
    <w:nsid w:val="794A4FCC"/>
    <w:multiLevelType w:val="hybridMultilevel"/>
    <w:tmpl w:val="D874534E"/>
    <w:lvl w:ilvl="0" w:tplc="96560660">
      <w:start w:val="1"/>
      <w:numFmt w:val="decimal"/>
      <w:lvlText w:val="%1)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31"/>
  </w:num>
  <w:num w:numId="23">
    <w:abstractNumId w:val="33"/>
  </w:num>
  <w:num w:numId="24">
    <w:abstractNumId w:val="28"/>
  </w:num>
  <w:num w:numId="25">
    <w:abstractNumId w:val="39"/>
  </w:num>
  <w:num w:numId="26">
    <w:abstractNumId w:val="22"/>
  </w:num>
  <w:num w:numId="27">
    <w:abstractNumId w:val="35"/>
  </w:num>
  <w:num w:numId="28">
    <w:abstractNumId w:val="41"/>
  </w:num>
  <w:num w:numId="29">
    <w:abstractNumId w:val="24"/>
  </w:num>
  <w:num w:numId="30">
    <w:abstractNumId w:val="30"/>
  </w:num>
  <w:num w:numId="31">
    <w:abstractNumId w:val="38"/>
  </w:num>
  <w:num w:numId="32">
    <w:abstractNumId w:val="36"/>
  </w:num>
  <w:num w:numId="33">
    <w:abstractNumId w:val="32"/>
  </w:num>
  <w:num w:numId="34">
    <w:abstractNumId w:val="42"/>
  </w:num>
  <w:num w:numId="35">
    <w:abstractNumId w:val="29"/>
  </w:num>
  <w:num w:numId="36">
    <w:abstractNumId w:val="27"/>
  </w:num>
  <w:num w:numId="37">
    <w:abstractNumId w:val="37"/>
  </w:num>
  <w:num w:numId="38">
    <w:abstractNumId w:val="23"/>
  </w:num>
  <w:num w:numId="39">
    <w:abstractNumId w:val="34"/>
  </w:num>
  <w:num w:numId="40">
    <w:abstractNumId w:val="0"/>
  </w:num>
  <w:num w:numId="41">
    <w:abstractNumId w:val="40"/>
  </w:num>
  <w:num w:numId="42">
    <w:abstractNumId w:val="44"/>
  </w:num>
  <w:num w:numId="43">
    <w:abstractNumId w:val="45"/>
  </w:num>
  <w:num w:numId="44">
    <w:abstractNumId w:val="26"/>
  </w:num>
  <w:num w:numId="45">
    <w:abstractNumId w:val="25"/>
  </w:num>
  <w:num w:numId="46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20"/>
  <w:hyphenationZone w:val="425"/>
  <w:drawingGridHorizontalSpacing w:val="181"/>
  <w:drawingGridVerticalSpacing w:val="181"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395F"/>
    <w:rsid w:val="00023EDD"/>
    <w:rsid w:val="000257BA"/>
    <w:rsid w:val="00034042"/>
    <w:rsid w:val="0005279A"/>
    <w:rsid w:val="00060DF4"/>
    <w:rsid w:val="00080887"/>
    <w:rsid w:val="00091BDA"/>
    <w:rsid w:val="00091E1F"/>
    <w:rsid w:val="000A49AD"/>
    <w:rsid w:val="000A61FE"/>
    <w:rsid w:val="000C55B6"/>
    <w:rsid w:val="000C6F48"/>
    <w:rsid w:val="000D40D1"/>
    <w:rsid w:val="000D6FBB"/>
    <w:rsid w:val="000E565A"/>
    <w:rsid w:val="001518C0"/>
    <w:rsid w:val="0016625C"/>
    <w:rsid w:val="001922E4"/>
    <w:rsid w:val="001B3481"/>
    <w:rsid w:val="001B3943"/>
    <w:rsid w:val="001B6915"/>
    <w:rsid w:val="001F5E57"/>
    <w:rsid w:val="00207FE7"/>
    <w:rsid w:val="002107A8"/>
    <w:rsid w:val="00212C4A"/>
    <w:rsid w:val="00227482"/>
    <w:rsid w:val="00247B3C"/>
    <w:rsid w:val="00252951"/>
    <w:rsid w:val="00255588"/>
    <w:rsid w:val="00263967"/>
    <w:rsid w:val="00265F78"/>
    <w:rsid w:val="00267D0B"/>
    <w:rsid w:val="00273D84"/>
    <w:rsid w:val="00277D3C"/>
    <w:rsid w:val="002803B2"/>
    <w:rsid w:val="002810B2"/>
    <w:rsid w:val="0028735A"/>
    <w:rsid w:val="002976DA"/>
    <w:rsid w:val="002A7609"/>
    <w:rsid w:val="002B3764"/>
    <w:rsid w:val="002B41C4"/>
    <w:rsid w:val="002B6FD5"/>
    <w:rsid w:val="002D4BE6"/>
    <w:rsid w:val="002D7436"/>
    <w:rsid w:val="002F2D32"/>
    <w:rsid w:val="00307CCA"/>
    <w:rsid w:val="0031343E"/>
    <w:rsid w:val="003230F1"/>
    <w:rsid w:val="0033579B"/>
    <w:rsid w:val="00336124"/>
    <w:rsid w:val="00342B8C"/>
    <w:rsid w:val="00350F11"/>
    <w:rsid w:val="00350FFD"/>
    <w:rsid w:val="003570A6"/>
    <w:rsid w:val="00376768"/>
    <w:rsid w:val="003861EF"/>
    <w:rsid w:val="003B0D19"/>
    <w:rsid w:val="003B1D66"/>
    <w:rsid w:val="003B3781"/>
    <w:rsid w:val="003D5141"/>
    <w:rsid w:val="003E17C2"/>
    <w:rsid w:val="003E48E1"/>
    <w:rsid w:val="00405B8A"/>
    <w:rsid w:val="004060EA"/>
    <w:rsid w:val="00411BD9"/>
    <w:rsid w:val="0041349B"/>
    <w:rsid w:val="004134A8"/>
    <w:rsid w:val="00416D49"/>
    <w:rsid w:val="00421FEA"/>
    <w:rsid w:val="00464164"/>
    <w:rsid w:val="00467943"/>
    <w:rsid w:val="00494F65"/>
    <w:rsid w:val="004A09D3"/>
    <w:rsid w:val="004A395F"/>
    <w:rsid w:val="004B4B9C"/>
    <w:rsid w:val="004D0501"/>
    <w:rsid w:val="004D1F30"/>
    <w:rsid w:val="004D3335"/>
    <w:rsid w:val="004D76F9"/>
    <w:rsid w:val="004D7DCA"/>
    <w:rsid w:val="004F7485"/>
    <w:rsid w:val="00504CDB"/>
    <w:rsid w:val="0050580A"/>
    <w:rsid w:val="005121F3"/>
    <w:rsid w:val="005132B0"/>
    <w:rsid w:val="00515136"/>
    <w:rsid w:val="0052664A"/>
    <w:rsid w:val="00530DBA"/>
    <w:rsid w:val="00531E1D"/>
    <w:rsid w:val="005402D6"/>
    <w:rsid w:val="00565D96"/>
    <w:rsid w:val="0057042D"/>
    <w:rsid w:val="00581BF9"/>
    <w:rsid w:val="0058539A"/>
    <w:rsid w:val="00587CA8"/>
    <w:rsid w:val="005A0ED6"/>
    <w:rsid w:val="005A10B1"/>
    <w:rsid w:val="005A1642"/>
    <w:rsid w:val="005A59B0"/>
    <w:rsid w:val="005B2A22"/>
    <w:rsid w:val="005D7A32"/>
    <w:rsid w:val="005E1F69"/>
    <w:rsid w:val="005E2A65"/>
    <w:rsid w:val="005E4C63"/>
    <w:rsid w:val="005F4497"/>
    <w:rsid w:val="005F66EB"/>
    <w:rsid w:val="006020E9"/>
    <w:rsid w:val="00613AA3"/>
    <w:rsid w:val="00620255"/>
    <w:rsid w:val="00631752"/>
    <w:rsid w:val="006355F5"/>
    <w:rsid w:val="00647A8E"/>
    <w:rsid w:val="00651D96"/>
    <w:rsid w:val="00675A6E"/>
    <w:rsid w:val="00684341"/>
    <w:rsid w:val="0068606B"/>
    <w:rsid w:val="006A02D1"/>
    <w:rsid w:val="006A425C"/>
    <w:rsid w:val="006A7DC2"/>
    <w:rsid w:val="006B04A8"/>
    <w:rsid w:val="006B2866"/>
    <w:rsid w:val="006D22F6"/>
    <w:rsid w:val="00702BBA"/>
    <w:rsid w:val="00730420"/>
    <w:rsid w:val="00734EAB"/>
    <w:rsid w:val="00737582"/>
    <w:rsid w:val="007420A4"/>
    <w:rsid w:val="00742FD7"/>
    <w:rsid w:val="007458B9"/>
    <w:rsid w:val="0074764E"/>
    <w:rsid w:val="00754427"/>
    <w:rsid w:val="0076017B"/>
    <w:rsid w:val="007615B6"/>
    <w:rsid w:val="007675A5"/>
    <w:rsid w:val="0077309B"/>
    <w:rsid w:val="0078275D"/>
    <w:rsid w:val="00793BA7"/>
    <w:rsid w:val="007C6793"/>
    <w:rsid w:val="007D42BA"/>
    <w:rsid w:val="007E0824"/>
    <w:rsid w:val="007F0451"/>
    <w:rsid w:val="007F5A42"/>
    <w:rsid w:val="008006D3"/>
    <w:rsid w:val="00800ACC"/>
    <w:rsid w:val="00800E59"/>
    <w:rsid w:val="00802CA0"/>
    <w:rsid w:val="00816010"/>
    <w:rsid w:val="008278B6"/>
    <w:rsid w:val="00830DF4"/>
    <w:rsid w:val="00837481"/>
    <w:rsid w:val="00845767"/>
    <w:rsid w:val="00852DC2"/>
    <w:rsid w:val="00861D68"/>
    <w:rsid w:val="00862ECE"/>
    <w:rsid w:val="0086437B"/>
    <w:rsid w:val="00864956"/>
    <w:rsid w:val="00865158"/>
    <w:rsid w:val="00870C90"/>
    <w:rsid w:val="008712F5"/>
    <w:rsid w:val="00874CF0"/>
    <w:rsid w:val="00884759"/>
    <w:rsid w:val="00884A2D"/>
    <w:rsid w:val="00886046"/>
    <w:rsid w:val="00886059"/>
    <w:rsid w:val="00896FCD"/>
    <w:rsid w:val="008A5794"/>
    <w:rsid w:val="008B21C5"/>
    <w:rsid w:val="008B4C33"/>
    <w:rsid w:val="008B7369"/>
    <w:rsid w:val="008C022B"/>
    <w:rsid w:val="008C3245"/>
    <w:rsid w:val="008C6131"/>
    <w:rsid w:val="008C76EF"/>
    <w:rsid w:val="008D72E4"/>
    <w:rsid w:val="008E2BC7"/>
    <w:rsid w:val="008E7A8A"/>
    <w:rsid w:val="00902F2C"/>
    <w:rsid w:val="00914CF6"/>
    <w:rsid w:val="00930A7D"/>
    <w:rsid w:val="00955CD9"/>
    <w:rsid w:val="009766B6"/>
    <w:rsid w:val="009803DB"/>
    <w:rsid w:val="00987FF7"/>
    <w:rsid w:val="00991BBA"/>
    <w:rsid w:val="00991BC1"/>
    <w:rsid w:val="009955AD"/>
    <w:rsid w:val="009A6E38"/>
    <w:rsid w:val="009B130F"/>
    <w:rsid w:val="009B3B15"/>
    <w:rsid w:val="009B4E53"/>
    <w:rsid w:val="009D4F53"/>
    <w:rsid w:val="009E32CF"/>
    <w:rsid w:val="009E65B9"/>
    <w:rsid w:val="009E7760"/>
    <w:rsid w:val="00A05EB4"/>
    <w:rsid w:val="00A065A6"/>
    <w:rsid w:val="00A079E8"/>
    <w:rsid w:val="00A20BAE"/>
    <w:rsid w:val="00A41E55"/>
    <w:rsid w:val="00A42C6A"/>
    <w:rsid w:val="00A66776"/>
    <w:rsid w:val="00A7313B"/>
    <w:rsid w:val="00A7314E"/>
    <w:rsid w:val="00A7411A"/>
    <w:rsid w:val="00A818A9"/>
    <w:rsid w:val="00A91E9B"/>
    <w:rsid w:val="00AC4FAF"/>
    <w:rsid w:val="00AD25A3"/>
    <w:rsid w:val="00B06B48"/>
    <w:rsid w:val="00B101F9"/>
    <w:rsid w:val="00B247AD"/>
    <w:rsid w:val="00B40622"/>
    <w:rsid w:val="00B4434D"/>
    <w:rsid w:val="00B515BD"/>
    <w:rsid w:val="00B53C72"/>
    <w:rsid w:val="00B72BBF"/>
    <w:rsid w:val="00B72E8F"/>
    <w:rsid w:val="00B743EC"/>
    <w:rsid w:val="00B82091"/>
    <w:rsid w:val="00B85C60"/>
    <w:rsid w:val="00B866D4"/>
    <w:rsid w:val="00B90634"/>
    <w:rsid w:val="00BC6E6F"/>
    <w:rsid w:val="00BC7B85"/>
    <w:rsid w:val="00BD1959"/>
    <w:rsid w:val="00BF06D2"/>
    <w:rsid w:val="00BF5793"/>
    <w:rsid w:val="00C02EB9"/>
    <w:rsid w:val="00C17AF3"/>
    <w:rsid w:val="00C375C5"/>
    <w:rsid w:val="00C57418"/>
    <w:rsid w:val="00C57986"/>
    <w:rsid w:val="00CA2E67"/>
    <w:rsid w:val="00CA6B7F"/>
    <w:rsid w:val="00CB0B6C"/>
    <w:rsid w:val="00CB3155"/>
    <w:rsid w:val="00CC27BA"/>
    <w:rsid w:val="00CC2899"/>
    <w:rsid w:val="00CD791E"/>
    <w:rsid w:val="00CE0533"/>
    <w:rsid w:val="00CF0A24"/>
    <w:rsid w:val="00CF5892"/>
    <w:rsid w:val="00CF6C95"/>
    <w:rsid w:val="00D03F78"/>
    <w:rsid w:val="00D1129F"/>
    <w:rsid w:val="00D146CB"/>
    <w:rsid w:val="00D15DB6"/>
    <w:rsid w:val="00D16BB1"/>
    <w:rsid w:val="00D16CB4"/>
    <w:rsid w:val="00D329AF"/>
    <w:rsid w:val="00D55B7D"/>
    <w:rsid w:val="00D62F61"/>
    <w:rsid w:val="00D6695E"/>
    <w:rsid w:val="00D7164D"/>
    <w:rsid w:val="00D841AD"/>
    <w:rsid w:val="00D8519F"/>
    <w:rsid w:val="00D9043A"/>
    <w:rsid w:val="00DA222D"/>
    <w:rsid w:val="00DA7815"/>
    <w:rsid w:val="00DB5788"/>
    <w:rsid w:val="00DB70B8"/>
    <w:rsid w:val="00DB79E6"/>
    <w:rsid w:val="00DE33B2"/>
    <w:rsid w:val="00DF55A0"/>
    <w:rsid w:val="00DF6C58"/>
    <w:rsid w:val="00E02626"/>
    <w:rsid w:val="00E1293A"/>
    <w:rsid w:val="00E13D4D"/>
    <w:rsid w:val="00E27C38"/>
    <w:rsid w:val="00E27E3C"/>
    <w:rsid w:val="00E434C3"/>
    <w:rsid w:val="00E456F2"/>
    <w:rsid w:val="00E506EA"/>
    <w:rsid w:val="00E80BE6"/>
    <w:rsid w:val="00E82679"/>
    <w:rsid w:val="00E87848"/>
    <w:rsid w:val="00EB2907"/>
    <w:rsid w:val="00ED317D"/>
    <w:rsid w:val="00EE0FF6"/>
    <w:rsid w:val="00EE4C4B"/>
    <w:rsid w:val="00EE78B9"/>
    <w:rsid w:val="00F22AD1"/>
    <w:rsid w:val="00F2387C"/>
    <w:rsid w:val="00F2734E"/>
    <w:rsid w:val="00F410C7"/>
    <w:rsid w:val="00F52EE7"/>
    <w:rsid w:val="00F77E56"/>
    <w:rsid w:val="00F77EC0"/>
    <w:rsid w:val="00FA2CA2"/>
    <w:rsid w:val="00FB271A"/>
    <w:rsid w:val="00FB68BB"/>
    <w:rsid w:val="00FC40D3"/>
    <w:rsid w:val="00FC7C1C"/>
    <w:rsid w:val="00FF6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DF42C88"/>
  <w14:defaultImageDpi w14:val="0"/>
  <w15:docId w15:val="{CC63FAFF-E442-487B-AAF7-38D7D4A5D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Times New Roman" w:hAnsi="Courier New" w:cs="Times New Roman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</w:pPr>
    <w:rPr>
      <w:rFonts w:cs="Courier New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Pr>
      <w:color w:val="0066CC"/>
      <w:u w:val="single"/>
    </w:rPr>
  </w:style>
  <w:style w:type="character" w:customStyle="1" w:styleId="Teksttreci2">
    <w:name w:val="Tekst treści (2)_"/>
    <w:basedOn w:val="Domylnaczcionkaakapitu"/>
    <w:link w:val="Teksttreci20"/>
    <w:uiPriority w:val="99"/>
    <w:rPr>
      <w:rFonts w:ascii="Arial" w:hAnsi="Arial" w:cs="Arial"/>
      <w:sz w:val="16"/>
      <w:szCs w:val="16"/>
      <w:u w:val="none"/>
    </w:rPr>
  </w:style>
  <w:style w:type="character" w:customStyle="1" w:styleId="Teksttreci">
    <w:name w:val="Tekst treści_"/>
    <w:basedOn w:val="Domylnaczcionkaakapitu"/>
    <w:link w:val="Teksttreci0"/>
    <w:uiPriority w:val="99"/>
    <w:rPr>
      <w:rFonts w:ascii="Arial" w:hAnsi="Arial" w:cs="Arial"/>
      <w:sz w:val="22"/>
      <w:szCs w:val="22"/>
      <w:u w:val="none"/>
    </w:rPr>
  </w:style>
  <w:style w:type="character" w:customStyle="1" w:styleId="Nagwek1">
    <w:name w:val="Nagłówek #1_"/>
    <w:basedOn w:val="Domylnaczcionkaakapitu"/>
    <w:link w:val="Nagwek10"/>
    <w:uiPriority w:val="99"/>
    <w:rPr>
      <w:rFonts w:ascii="Arial" w:hAnsi="Arial" w:cs="Arial"/>
      <w:b/>
      <w:bCs/>
      <w:sz w:val="30"/>
      <w:szCs w:val="30"/>
      <w:u w:val="none"/>
    </w:rPr>
  </w:style>
  <w:style w:type="character" w:customStyle="1" w:styleId="Nagwek2">
    <w:name w:val="Nagłówek #2_"/>
    <w:basedOn w:val="Domylnaczcionkaakapitu"/>
    <w:link w:val="Nagwek20"/>
    <w:uiPriority w:val="99"/>
    <w:rPr>
      <w:rFonts w:ascii="Arial" w:hAnsi="Arial" w:cs="Arial"/>
      <w:b/>
      <w:bCs/>
      <w:sz w:val="26"/>
      <w:szCs w:val="26"/>
      <w:u w:val="none"/>
    </w:rPr>
  </w:style>
  <w:style w:type="character" w:customStyle="1" w:styleId="Podpisobrazu">
    <w:name w:val="Podpis obrazu_"/>
    <w:basedOn w:val="Domylnaczcionkaakapitu"/>
    <w:link w:val="Podpisobrazu0"/>
    <w:uiPriority w:val="99"/>
    <w:rPr>
      <w:rFonts w:ascii="Arial Unicode MS" w:hAnsi="Arial Unicode MS" w:cs="Arial Unicode MS"/>
      <w:sz w:val="16"/>
      <w:szCs w:val="16"/>
      <w:u w:val="none"/>
    </w:rPr>
  </w:style>
  <w:style w:type="character" w:customStyle="1" w:styleId="Nagwek3">
    <w:name w:val="Nagłówek #3_"/>
    <w:basedOn w:val="Domylnaczcionkaakapitu"/>
    <w:link w:val="Nagwek30"/>
    <w:uiPriority w:val="99"/>
    <w:rPr>
      <w:rFonts w:ascii="Arial" w:hAnsi="Arial" w:cs="Arial"/>
      <w:b/>
      <w:bCs/>
      <w:sz w:val="22"/>
      <w:szCs w:val="22"/>
      <w:u w:val="none"/>
    </w:rPr>
  </w:style>
  <w:style w:type="character" w:customStyle="1" w:styleId="Teksttreci3">
    <w:name w:val="Tekst treści (3)_"/>
    <w:basedOn w:val="Domylnaczcionkaakapitu"/>
    <w:link w:val="Teksttreci30"/>
    <w:uiPriority w:val="99"/>
    <w:rPr>
      <w:rFonts w:ascii="Arial Unicode MS" w:hAnsi="Arial Unicode MS" w:cs="Arial Unicode MS"/>
      <w:sz w:val="16"/>
      <w:szCs w:val="16"/>
      <w:u w:val="none"/>
    </w:rPr>
  </w:style>
  <w:style w:type="character" w:customStyle="1" w:styleId="Nagweklubstopka2">
    <w:name w:val="Nagłówek lub stopka (2)_"/>
    <w:basedOn w:val="Domylnaczcionkaakapitu"/>
    <w:link w:val="Nagweklubstopka20"/>
    <w:uiPriority w:val="99"/>
    <w:rPr>
      <w:rFonts w:ascii="Times New Roman" w:hAnsi="Times New Roman" w:cs="Times New Roman"/>
      <w:sz w:val="20"/>
      <w:szCs w:val="20"/>
      <w:u w:val="none"/>
    </w:rPr>
  </w:style>
  <w:style w:type="character" w:customStyle="1" w:styleId="Inne">
    <w:name w:val="Inne_"/>
    <w:basedOn w:val="Domylnaczcionkaakapitu"/>
    <w:link w:val="Inne0"/>
    <w:uiPriority w:val="99"/>
    <w:rPr>
      <w:rFonts w:ascii="Arial" w:hAnsi="Arial" w:cs="Arial"/>
      <w:sz w:val="22"/>
      <w:szCs w:val="22"/>
      <w:u w:val="none"/>
    </w:rPr>
  </w:style>
  <w:style w:type="character" w:customStyle="1" w:styleId="Podpistabeli">
    <w:name w:val="Podpis tabeli_"/>
    <w:basedOn w:val="Domylnaczcionkaakapitu"/>
    <w:link w:val="Podpistabeli0"/>
    <w:uiPriority w:val="99"/>
    <w:rPr>
      <w:rFonts w:ascii="Arial" w:hAnsi="Arial" w:cs="Arial"/>
      <w:sz w:val="20"/>
      <w:szCs w:val="20"/>
      <w:u w:val="none"/>
    </w:rPr>
  </w:style>
  <w:style w:type="character" w:customStyle="1" w:styleId="Teksttreci4">
    <w:name w:val="Tekst treści (4)_"/>
    <w:basedOn w:val="Domylnaczcionkaakapitu"/>
    <w:link w:val="Teksttreci40"/>
    <w:uiPriority w:val="99"/>
    <w:rPr>
      <w:rFonts w:ascii="Tahoma" w:hAnsi="Tahoma" w:cs="Tahoma"/>
      <w:sz w:val="22"/>
      <w:szCs w:val="22"/>
      <w:u w:val="none"/>
    </w:rPr>
  </w:style>
  <w:style w:type="paragraph" w:customStyle="1" w:styleId="Teksttreci20">
    <w:name w:val="Tekst treści (2)"/>
    <w:basedOn w:val="Normalny"/>
    <w:link w:val="Teksttreci2"/>
    <w:uiPriority w:val="99"/>
    <w:pPr>
      <w:shd w:val="clear" w:color="auto" w:fill="FFFFFF"/>
      <w:spacing w:after="80" w:line="276" w:lineRule="auto"/>
      <w:ind w:left="1060" w:right="140"/>
    </w:pPr>
    <w:rPr>
      <w:rFonts w:ascii="Arial" w:hAnsi="Arial" w:cs="Arial"/>
      <w:color w:val="auto"/>
      <w:sz w:val="16"/>
      <w:szCs w:val="16"/>
    </w:rPr>
  </w:style>
  <w:style w:type="paragraph" w:customStyle="1" w:styleId="Teksttreci0">
    <w:name w:val="Tekst treści"/>
    <w:basedOn w:val="Normalny"/>
    <w:link w:val="Teksttreci"/>
    <w:uiPriority w:val="99"/>
    <w:pPr>
      <w:shd w:val="clear" w:color="auto" w:fill="FFFFFF"/>
      <w:spacing w:line="276" w:lineRule="auto"/>
      <w:jc w:val="both"/>
    </w:pPr>
    <w:rPr>
      <w:rFonts w:ascii="Arial" w:hAnsi="Arial" w:cs="Arial"/>
      <w:color w:val="auto"/>
      <w:sz w:val="22"/>
      <w:szCs w:val="22"/>
    </w:rPr>
  </w:style>
  <w:style w:type="paragraph" w:customStyle="1" w:styleId="Nagwek10">
    <w:name w:val="Nagłówek #1"/>
    <w:basedOn w:val="Normalny"/>
    <w:link w:val="Nagwek1"/>
    <w:uiPriority w:val="99"/>
    <w:pPr>
      <w:shd w:val="clear" w:color="auto" w:fill="FFFFFF"/>
      <w:outlineLvl w:val="0"/>
    </w:pPr>
    <w:rPr>
      <w:rFonts w:ascii="Arial" w:hAnsi="Arial" w:cs="Arial"/>
      <w:b/>
      <w:bCs/>
      <w:color w:val="auto"/>
      <w:sz w:val="30"/>
      <w:szCs w:val="30"/>
    </w:rPr>
  </w:style>
  <w:style w:type="paragraph" w:customStyle="1" w:styleId="Nagwek20">
    <w:name w:val="Nagłówek #2"/>
    <w:basedOn w:val="Normalny"/>
    <w:link w:val="Nagwek2"/>
    <w:uiPriority w:val="99"/>
    <w:pPr>
      <w:shd w:val="clear" w:color="auto" w:fill="FFFFFF"/>
      <w:outlineLvl w:val="1"/>
    </w:pPr>
    <w:rPr>
      <w:rFonts w:ascii="Arial" w:hAnsi="Arial" w:cs="Arial"/>
      <w:b/>
      <w:bCs/>
      <w:color w:val="auto"/>
      <w:sz w:val="26"/>
      <w:szCs w:val="26"/>
    </w:rPr>
  </w:style>
  <w:style w:type="paragraph" w:customStyle="1" w:styleId="Podpisobrazu0">
    <w:name w:val="Podpis obrazu"/>
    <w:basedOn w:val="Normalny"/>
    <w:link w:val="Podpisobrazu"/>
    <w:uiPriority w:val="99"/>
    <w:pPr>
      <w:shd w:val="clear" w:color="auto" w:fill="FFFFFF"/>
    </w:pPr>
    <w:rPr>
      <w:rFonts w:ascii="Arial Unicode MS" w:hAnsi="Arial Unicode MS" w:cs="Arial Unicode MS"/>
      <w:color w:val="auto"/>
      <w:sz w:val="16"/>
      <w:szCs w:val="16"/>
    </w:rPr>
  </w:style>
  <w:style w:type="paragraph" w:customStyle="1" w:styleId="Nagwek30">
    <w:name w:val="Nagłówek #3"/>
    <w:basedOn w:val="Normalny"/>
    <w:link w:val="Nagwek3"/>
    <w:uiPriority w:val="99"/>
    <w:pPr>
      <w:shd w:val="clear" w:color="auto" w:fill="FFFFFF"/>
      <w:spacing w:line="276" w:lineRule="auto"/>
      <w:ind w:left="560" w:hanging="560"/>
      <w:jc w:val="both"/>
      <w:outlineLvl w:val="2"/>
    </w:pPr>
    <w:rPr>
      <w:rFonts w:ascii="Arial" w:hAnsi="Arial" w:cs="Arial"/>
      <w:b/>
      <w:bCs/>
      <w:color w:val="auto"/>
      <w:sz w:val="22"/>
      <w:szCs w:val="22"/>
    </w:rPr>
  </w:style>
  <w:style w:type="paragraph" w:customStyle="1" w:styleId="Teksttreci30">
    <w:name w:val="Tekst treści (3)"/>
    <w:basedOn w:val="Normalny"/>
    <w:link w:val="Teksttreci3"/>
    <w:uiPriority w:val="99"/>
    <w:pPr>
      <w:shd w:val="clear" w:color="auto" w:fill="FFFFFF"/>
      <w:spacing w:line="314" w:lineRule="auto"/>
      <w:jc w:val="center"/>
    </w:pPr>
    <w:rPr>
      <w:rFonts w:ascii="Arial Unicode MS" w:hAnsi="Arial Unicode MS" w:cs="Arial Unicode MS"/>
      <w:color w:val="auto"/>
      <w:sz w:val="16"/>
      <w:szCs w:val="16"/>
    </w:rPr>
  </w:style>
  <w:style w:type="paragraph" w:customStyle="1" w:styleId="Nagweklubstopka20">
    <w:name w:val="Nagłówek lub stopka (2)"/>
    <w:basedOn w:val="Normalny"/>
    <w:link w:val="Nagweklubstopka2"/>
    <w:uiPriority w:val="99"/>
    <w:pPr>
      <w:shd w:val="clear" w:color="auto" w:fill="FFFFFF"/>
    </w:pPr>
    <w:rPr>
      <w:rFonts w:ascii="Times New Roman" w:hAnsi="Times New Roman" w:cs="Times New Roman"/>
      <w:color w:val="auto"/>
      <w:sz w:val="20"/>
      <w:szCs w:val="20"/>
    </w:rPr>
  </w:style>
  <w:style w:type="paragraph" w:customStyle="1" w:styleId="Inne0">
    <w:name w:val="Inne"/>
    <w:basedOn w:val="Normalny"/>
    <w:link w:val="Inne"/>
    <w:uiPriority w:val="99"/>
    <w:pPr>
      <w:shd w:val="clear" w:color="auto" w:fill="FFFFFF"/>
      <w:spacing w:line="276" w:lineRule="auto"/>
      <w:jc w:val="both"/>
    </w:pPr>
    <w:rPr>
      <w:rFonts w:ascii="Arial" w:hAnsi="Arial" w:cs="Arial"/>
      <w:color w:val="auto"/>
      <w:sz w:val="22"/>
      <w:szCs w:val="22"/>
    </w:rPr>
  </w:style>
  <w:style w:type="paragraph" w:customStyle="1" w:styleId="Podpistabeli0">
    <w:name w:val="Podpis tabeli"/>
    <w:basedOn w:val="Normalny"/>
    <w:link w:val="Podpistabeli"/>
    <w:uiPriority w:val="99"/>
    <w:pPr>
      <w:shd w:val="clear" w:color="auto" w:fill="FFFFFF"/>
      <w:spacing w:after="40"/>
    </w:pPr>
    <w:rPr>
      <w:rFonts w:ascii="Arial" w:hAnsi="Arial" w:cs="Arial"/>
      <w:color w:val="auto"/>
      <w:sz w:val="20"/>
      <w:szCs w:val="20"/>
    </w:rPr>
  </w:style>
  <w:style w:type="paragraph" w:customStyle="1" w:styleId="Teksttreci40">
    <w:name w:val="Tekst treści (4)"/>
    <w:basedOn w:val="Normalny"/>
    <w:link w:val="Teksttreci4"/>
    <w:uiPriority w:val="99"/>
    <w:pPr>
      <w:shd w:val="clear" w:color="auto" w:fill="FFFFFF"/>
      <w:spacing w:after="100" w:line="276" w:lineRule="auto"/>
      <w:ind w:left="580" w:hanging="580"/>
    </w:pPr>
    <w:rPr>
      <w:rFonts w:ascii="Tahoma" w:hAnsi="Tahoma" w:cs="Tahoma"/>
      <w:color w:val="auto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F66E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66EB"/>
    <w:rPr>
      <w:rFonts w:ascii="Segoe UI" w:hAnsi="Segoe UI" w:cs="Segoe UI"/>
      <w:color w:val="000000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F66E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F66E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F66EB"/>
    <w:rPr>
      <w:rFonts w:cs="Courier New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F66E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F66EB"/>
    <w:rPr>
      <w:rFonts w:cs="Courier New"/>
      <w:b/>
      <w:bCs/>
      <w:color w:val="000000"/>
      <w:sz w:val="20"/>
      <w:szCs w:val="20"/>
    </w:rPr>
  </w:style>
  <w:style w:type="paragraph" w:styleId="Nagwek">
    <w:name w:val="header"/>
    <w:basedOn w:val="Normalny"/>
    <w:link w:val="NagwekZnak"/>
    <w:unhideWhenUsed/>
    <w:rsid w:val="00987FF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87FF7"/>
    <w:rPr>
      <w:rFonts w:cs="Courier New"/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987FF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87FF7"/>
    <w:rPr>
      <w:rFonts w:cs="Courier New"/>
      <w:color w:val="000000"/>
    </w:rPr>
  </w:style>
  <w:style w:type="paragraph" w:customStyle="1" w:styleId="Default">
    <w:name w:val="Default"/>
    <w:rsid w:val="005E2A65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paragraph" w:styleId="Akapitzlist">
    <w:name w:val="List Paragraph"/>
    <w:basedOn w:val="Normalny"/>
    <w:uiPriority w:val="34"/>
    <w:qFormat/>
    <w:rsid w:val="00F77E56"/>
    <w:pPr>
      <w:ind w:left="720"/>
      <w:contextualSpacing/>
    </w:pPr>
  </w:style>
  <w:style w:type="paragraph" w:styleId="Poprawka">
    <w:name w:val="Revision"/>
    <w:hidden/>
    <w:uiPriority w:val="99"/>
    <w:semiHidden/>
    <w:rsid w:val="009955AD"/>
    <w:rPr>
      <w:rFonts w:cs="Courier New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17" Type="http://schemas.microsoft.com/office/2018/08/relationships/commentsExtensible" Target="commentsExtensible.xml"/><Relationship Id="rId2" Type="http://schemas.openxmlformats.org/officeDocument/2006/relationships/numbering" Target="numbering.xml"/><Relationship Id="rId16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ED38CA-5F95-43B0-B378-2235A48786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</TotalTime>
  <Pages>9</Pages>
  <Words>2003</Words>
  <Characters>12018</Characters>
  <Application>Microsoft Office Word</Application>
  <DocSecurity>0</DocSecurity>
  <Lines>100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Ewa Gorecka</cp:lastModifiedBy>
  <cp:revision>121</cp:revision>
  <cp:lastPrinted>2020-11-17T12:36:00Z</cp:lastPrinted>
  <dcterms:created xsi:type="dcterms:W3CDTF">2020-11-12T12:24:00Z</dcterms:created>
  <dcterms:modified xsi:type="dcterms:W3CDTF">2020-11-19T06:30:00Z</dcterms:modified>
</cp:coreProperties>
</file>